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A965F" w14:textId="77777777" w:rsidR="007A1180" w:rsidRPr="00930E60" w:rsidRDefault="007A1180" w:rsidP="00173C7C">
      <w:pPr>
        <w:keepNext/>
        <w:keepLines/>
        <w:spacing w:before="120"/>
        <w:jc w:val="center"/>
        <w:rPr>
          <w:rFonts w:ascii="Arial" w:hAnsi="Arial" w:cs="Arial"/>
        </w:rPr>
      </w:pPr>
      <w:r w:rsidRPr="00930E60">
        <w:rPr>
          <w:rFonts w:ascii="Arial" w:hAnsi="Arial" w:cs="Arial"/>
        </w:rPr>
        <w:t>Commonwealth of Australia</w:t>
      </w:r>
    </w:p>
    <w:p w14:paraId="1B2763F3" w14:textId="77777777" w:rsidR="007A1180" w:rsidRPr="00930E60" w:rsidRDefault="007A1180" w:rsidP="00173C7C">
      <w:pPr>
        <w:keepNext/>
        <w:keepLines/>
        <w:spacing w:before="120"/>
        <w:jc w:val="center"/>
        <w:rPr>
          <w:rFonts w:ascii="Arial" w:hAnsi="Arial" w:cs="Arial"/>
        </w:rPr>
      </w:pPr>
      <w:r w:rsidRPr="00930E60">
        <w:rPr>
          <w:rFonts w:ascii="Arial" w:hAnsi="Arial" w:cs="Arial"/>
        </w:rPr>
        <w:t>STATUTORY DECLARATION</w:t>
      </w:r>
    </w:p>
    <w:p w14:paraId="513225E9" w14:textId="77777777" w:rsidR="007A1180" w:rsidRDefault="007A1180" w:rsidP="00173C7C">
      <w:pPr>
        <w:keepNext/>
        <w:keepLines/>
        <w:spacing w:before="120"/>
        <w:jc w:val="center"/>
        <w:rPr>
          <w:rFonts w:ascii="Arial" w:hAnsi="Arial" w:cs="Arial"/>
          <w:i/>
        </w:rPr>
      </w:pPr>
      <w:r w:rsidRPr="00930E60">
        <w:rPr>
          <w:rFonts w:ascii="Arial" w:hAnsi="Arial" w:cs="Arial"/>
          <w:i/>
        </w:rPr>
        <w:t>Statutory Declarations Act 1959</w:t>
      </w:r>
    </w:p>
    <w:p w14:paraId="4834F450" w14:textId="77777777" w:rsidR="000361D0" w:rsidRPr="000361D0" w:rsidRDefault="000361D0" w:rsidP="000361D0">
      <w:pPr>
        <w:rPr>
          <w:rFonts w:ascii="Arial" w:hAnsi="Arial" w:cs="Arial"/>
        </w:rPr>
      </w:pPr>
    </w:p>
    <w:tbl>
      <w:tblPr>
        <w:tblW w:w="5000" w:type="pct"/>
        <w:tblLook w:val="0000" w:firstRow="0" w:lastRow="0" w:firstColumn="0" w:lastColumn="0" w:noHBand="0" w:noVBand="0"/>
      </w:tblPr>
      <w:tblGrid>
        <w:gridCol w:w="1517"/>
        <w:gridCol w:w="9255"/>
      </w:tblGrid>
      <w:tr w:rsidR="007A1180" w:rsidRPr="00930E60" w14:paraId="59F43AB0" w14:textId="77777777">
        <w:tc>
          <w:tcPr>
            <w:tcW w:w="704" w:type="pct"/>
          </w:tcPr>
          <w:p w14:paraId="0BE5442C" w14:textId="77777777" w:rsidR="007A1180" w:rsidRPr="00930E60" w:rsidRDefault="007A1180" w:rsidP="00855887">
            <w:pPr>
              <w:keepLines/>
              <w:rPr>
                <w:rFonts w:ascii="Arial" w:hAnsi="Arial" w:cs="Arial"/>
                <w:sz w:val="22"/>
                <w:szCs w:val="22"/>
              </w:rPr>
            </w:pPr>
          </w:p>
          <w:p w14:paraId="75750E5E" w14:textId="77777777" w:rsidR="007A1180" w:rsidRPr="00930E60" w:rsidRDefault="007A1180" w:rsidP="00173C7C">
            <w:pPr>
              <w:keepNext/>
              <w:keepLines/>
              <w:ind w:left="180" w:hanging="180"/>
              <w:rPr>
                <w:rFonts w:ascii="Arial" w:hAnsi="Arial" w:cs="Arial"/>
                <w:i/>
                <w:sz w:val="14"/>
                <w:szCs w:val="14"/>
              </w:rPr>
            </w:pPr>
            <w:r w:rsidRPr="00930E60">
              <w:rPr>
                <w:rFonts w:ascii="Arial" w:hAnsi="Arial" w:cs="Arial"/>
                <w:i/>
                <w:sz w:val="14"/>
                <w:szCs w:val="14"/>
              </w:rPr>
              <w:t>1</w:t>
            </w:r>
            <w:r w:rsidRPr="00930E60">
              <w:rPr>
                <w:rFonts w:ascii="Arial" w:hAnsi="Arial" w:cs="Arial"/>
                <w:i/>
                <w:sz w:val="14"/>
                <w:szCs w:val="14"/>
              </w:rPr>
              <w:tab/>
              <w:t>Insert the name, address and occupation of person making the declaration</w:t>
            </w:r>
          </w:p>
        </w:tc>
        <w:tc>
          <w:tcPr>
            <w:tcW w:w="4296" w:type="pct"/>
          </w:tcPr>
          <w:p w14:paraId="26B529CE" w14:textId="77777777" w:rsidR="007A1180" w:rsidRPr="00930E60" w:rsidRDefault="007A1180" w:rsidP="00173C7C">
            <w:pPr>
              <w:widowControl w:val="0"/>
              <w:rPr>
                <w:rFonts w:ascii="Arial" w:hAnsi="Arial" w:cs="Arial"/>
                <w:sz w:val="20"/>
                <w:szCs w:val="20"/>
              </w:rPr>
            </w:pPr>
          </w:p>
          <w:p w14:paraId="0F118ED8" w14:textId="77777777" w:rsidR="007A1180" w:rsidRPr="00930E60" w:rsidRDefault="007A1180" w:rsidP="00173C7C">
            <w:pPr>
              <w:widowControl w:val="0"/>
              <w:ind w:left="253"/>
              <w:jc w:val="both"/>
              <w:rPr>
                <w:rFonts w:ascii="Arial" w:hAnsi="Arial" w:cs="Arial"/>
                <w:sz w:val="20"/>
                <w:szCs w:val="20"/>
              </w:rPr>
            </w:pPr>
            <w:r w:rsidRPr="00930E60">
              <w:rPr>
                <w:rFonts w:ascii="Arial" w:hAnsi="Arial" w:cs="Arial"/>
                <w:sz w:val="20"/>
                <w:szCs w:val="20"/>
              </w:rPr>
              <w:t>I,</w:t>
            </w:r>
            <w:r w:rsidRPr="00930E60">
              <w:rPr>
                <w:rFonts w:ascii="Arial" w:hAnsi="Arial" w:cs="Arial"/>
                <w:sz w:val="20"/>
                <w:szCs w:val="20"/>
                <w:vertAlign w:val="superscript"/>
              </w:rPr>
              <w:t>1</w:t>
            </w:r>
          </w:p>
          <w:p w14:paraId="2FA1A121" w14:textId="77777777" w:rsidR="007A1180" w:rsidRPr="00930E60" w:rsidRDefault="007A1180" w:rsidP="00173C7C">
            <w:pPr>
              <w:widowControl w:val="0"/>
              <w:ind w:left="253"/>
              <w:jc w:val="both"/>
              <w:rPr>
                <w:rFonts w:ascii="Arial" w:hAnsi="Arial" w:cs="Arial"/>
                <w:sz w:val="20"/>
                <w:szCs w:val="20"/>
              </w:rPr>
            </w:pPr>
          </w:p>
          <w:p w14:paraId="66AF2C5A" w14:textId="77777777" w:rsidR="007A1180" w:rsidRPr="00930E60" w:rsidRDefault="007A1180" w:rsidP="00173C7C">
            <w:pPr>
              <w:widowControl w:val="0"/>
              <w:ind w:left="253"/>
              <w:jc w:val="both"/>
              <w:rPr>
                <w:rFonts w:ascii="Arial" w:hAnsi="Arial" w:cs="Arial"/>
                <w:sz w:val="20"/>
                <w:szCs w:val="20"/>
              </w:rPr>
            </w:pPr>
          </w:p>
          <w:p w14:paraId="69456FD4" w14:textId="77777777" w:rsidR="007A1180" w:rsidRPr="00930E60" w:rsidRDefault="007A1180" w:rsidP="00173C7C">
            <w:pPr>
              <w:widowControl w:val="0"/>
              <w:ind w:left="253"/>
              <w:jc w:val="both"/>
              <w:rPr>
                <w:rFonts w:ascii="Arial" w:hAnsi="Arial" w:cs="Arial"/>
                <w:sz w:val="20"/>
                <w:szCs w:val="20"/>
              </w:rPr>
            </w:pPr>
          </w:p>
          <w:p w14:paraId="27E010E0" w14:textId="77777777" w:rsidR="007A1180" w:rsidRPr="00930E60" w:rsidRDefault="007A1180" w:rsidP="00173C7C">
            <w:pPr>
              <w:widowControl w:val="0"/>
              <w:ind w:left="253"/>
              <w:rPr>
                <w:rFonts w:ascii="Arial" w:hAnsi="Arial" w:cs="Arial"/>
                <w:b/>
                <w:sz w:val="20"/>
                <w:szCs w:val="20"/>
              </w:rPr>
            </w:pPr>
            <w:r w:rsidRPr="00930E60">
              <w:rPr>
                <w:rFonts w:ascii="Arial" w:hAnsi="Arial" w:cs="Arial"/>
                <w:sz w:val="20"/>
                <w:szCs w:val="20"/>
              </w:rPr>
              <w:t xml:space="preserve">make the following declaration under the </w:t>
            </w:r>
            <w:r w:rsidRPr="00930E60">
              <w:rPr>
                <w:rFonts w:ascii="Arial" w:hAnsi="Arial" w:cs="Arial"/>
                <w:i/>
                <w:sz w:val="20"/>
                <w:szCs w:val="20"/>
              </w:rPr>
              <w:t>Statutory Declarations Act 1959:</w:t>
            </w:r>
          </w:p>
        </w:tc>
      </w:tr>
      <w:tr w:rsidR="007A1180" w:rsidRPr="00930E60" w14:paraId="62865195" w14:textId="77777777">
        <w:tc>
          <w:tcPr>
            <w:tcW w:w="704" w:type="pct"/>
          </w:tcPr>
          <w:p w14:paraId="097C5F90" w14:textId="77777777" w:rsidR="007A1180" w:rsidRPr="00930E60" w:rsidRDefault="007A1180" w:rsidP="00855887">
            <w:pPr>
              <w:keepLines/>
              <w:ind w:left="180" w:hanging="180"/>
              <w:rPr>
                <w:rFonts w:ascii="Arial" w:hAnsi="Arial" w:cs="Arial"/>
                <w:sz w:val="22"/>
                <w:szCs w:val="22"/>
              </w:rPr>
            </w:pPr>
          </w:p>
          <w:p w14:paraId="036AC0D4" w14:textId="77777777" w:rsidR="007A1180" w:rsidRPr="00930E60" w:rsidRDefault="007A1180" w:rsidP="00855887">
            <w:pPr>
              <w:keepLines/>
              <w:ind w:left="180" w:hanging="180"/>
              <w:rPr>
                <w:rFonts w:ascii="Arial" w:hAnsi="Arial" w:cs="Arial"/>
                <w:i/>
                <w:sz w:val="14"/>
                <w:szCs w:val="14"/>
              </w:rPr>
            </w:pPr>
            <w:r w:rsidRPr="00930E60">
              <w:rPr>
                <w:rFonts w:ascii="Arial" w:hAnsi="Arial" w:cs="Arial"/>
                <w:i/>
                <w:sz w:val="14"/>
                <w:szCs w:val="14"/>
              </w:rPr>
              <w:t>2</w:t>
            </w:r>
            <w:r w:rsidRPr="00930E60">
              <w:rPr>
                <w:rFonts w:ascii="Arial" w:hAnsi="Arial" w:cs="Arial"/>
                <w:i/>
                <w:sz w:val="14"/>
                <w:szCs w:val="14"/>
              </w:rPr>
              <w:tab/>
              <w:t>Set out matter declared to in numbered paragraphs</w:t>
            </w:r>
          </w:p>
        </w:tc>
        <w:tc>
          <w:tcPr>
            <w:tcW w:w="4296" w:type="pct"/>
          </w:tcPr>
          <w:p w14:paraId="31742A42" w14:textId="77777777" w:rsidR="007A1180" w:rsidRPr="00930E60" w:rsidRDefault="007A1180" w:rsidP="00855887">
            <w:pPr>
              <w:widowControl w:val="0"/>
              <w:tabs>
                <w:tab w:val="left" w:pos="2580"/>
              </w:tabs>
              <w:ind w:left="253"/>
              <w:jc w:val="both"/>
              <w:rPr>
                <w:rFonts w:ascii="Arial" w:hAnsi="Arial" w:cs="Arial"/>
                <w:sz w:val="20"/>
                <w:szCs w:val="20"/>
              </w:rPr>
            </w:pPr>
          </w:p>
          <w:p w14:paraId="03B4F3A3" w14:textId="77777777" w:rsidR="00A147F2" w:rsidRPr="00930E60" w:rsidRDefault="007A1180" w:rsidP="00855887">
            <w:pPr>
              <w:widowControl w:val="0"/>
              <w:ind w:left="253"/>
              <w:jc w:val="both"/>
              <w:rPr>
                <w:rFonts w:ascii="Arial" w:hAnsi="Arial" w:cs="Arial"/>
                <w:sz w:val="20"/>
                <w:szCs w:val="20"/>
                <w:vertAlign w:val="superscript"/>
              </w:rPr>
            </w:pPr>
            <w:r w:rsidRPr="00930E60">
              <w:rPr>
                <w:rFonts w:ascii="Arial" w:hAnsi="Arial" w:cs="Arial"/>
                <w:sz w:val="20"/>
                <w:szCs w:val="20"/>
                <w:vertAlign w:val="superscript"/>
              </w:rPr>
              <w:t>2</w:t>
            </w:r>
          </w:p>
          <w:p w14:paraId="1F9C3F30" w14:textId="77777777" w:rsidR="007C0CA0" w:rsidRPr="00596676" w:rsidRDefault="007C0CA0" w:rsidP="00855887">
            <w:pPr>
              <w:pStyle w:val="ListParagraph"/>
              <w:widowControl w:val="0"/>
              <w:numPr>
                <w:ilvl w:val="0"/>
                <w:numId w:val="10"/>
              </w:numPr>
              <w:rPr>
                <w:rFonts w:ascii="Arial" w:hAnsi="Arial" w:cs="Arial"/>
                <w:sz w:val="20"/>
                <w:szCs w:val="20"/>
              </w:rPr>
            </w:pPr>
            <w:r w:rsidRPr="00596676">
              <w:rPr>
                <w:rFonts w:ascii="Arial" w:hAnsi="Arial" w:cs="Arial"/>
                <w:sz w:val="20"/>
                <w:szCs w:val="20"/>
              </w:rPr>
              <w:t>I am authorised to make this declaration for and on behalf of the Service Provider</w:t>
            </w:r>
          </w:p>
          <w:p w14:paraId="4830E7AF" w14:textId="77777777" w:rsidR="007C0CA0" w:rsidRPr="00596676" w:rsidRDefault="007C0CA0" w:rsidP="00855887">
            <w:pPr>
              <w:pStyle w:val="ListParagraph"/>
              <w:widowControl w:val="0"/>
              <w:rPr>
                <w:rFonts w:ascii="Arial" w:hAnsi="Arial" w:cs="Arial"/>
                <w:sz w:val="20"/>
                <w:szCs w:val="20"/>
              </w:rPr>
            </w:pPr>
          </w:p>
          <w:p w14:paraId="1734F6D9" w14:textId="77777777" w:rsidR="007C0CA0" w:rsidRPr="00596676" w:rsidRDefault="007C0CA0" w:rsidP="00855887">
            <w:pPr>
              <w:widowControl w:val="0"/>
              <w:tabs>
                <w:tab w:val="left" w:pos="1904"/>
              </w:tabs>
              <w:spacing w:after="231" w:line="250" w:lineRule="auto"/>
              <w:ind w:left="-4" w:firstLine="644"/>
              <w:rPr>
                <w:rFonts w:ascii="Arial" w:hAnsi="Arial" w:cs="Arial"/>
                <w:sz w:val="20"/>
                <w:szCs w:val="20"/>
              </w:rPr>
            </w:pPr>
            <w:r w:rsidRPr="00596676">
              <w:rPr>
                <w:rFonts w:ascii="Arial" w:hAnsi="Arial" w:cs="Arial"/>
                <w:sz w:val="20"/>
                <w:szCs w:val="20"/>
              </w:rPr>
              <w:t xml:space="preserve">(Service Provider </w:t>
            </w:r>
            <w:proofErr w:type="gramStart"/>
            <w:r w:rsidRPr="00596676">
              <w:rPr>
                <w:rFonts w:ascii="Arial" w:hAnsi="Arial" w:cs="Arial"/>
                <w:sz w:val="20"/>
                <w:szCs w:val="20"/>
              </w:rPr>
              <w:t>name)…</w:t>
            </w:r>
            <w:proofErr w:type="gramEnd"/>
            <w:r w:rsidRPr="00596676">
              <w:rPr>
                <w:rFonts w:ascii="Arial" w:hAnsi="Arial" w:cs="Arial"/>
                <w:sz w:val="20"/>
                <w:szCs w:val="20"/>
              </w:rPr>
              <w:t xml:space="preserve">……….……………………………………………………… </w:t>
            </w:r>
          </w:p>
          <w:p w14:paraId="65EEA73D" w14:textId="77777777" w:rsidR="007C0CA0" w:rsidRPr="00596676" w:rsidRDefault="007C0CA0" w:rsidP="00855887">
            <w:pPr>
              <w:widowControl w:val="0"/>
              <w:spacing w:after="8" w:line="250" w:lineRule="auto"/>
              <w:ind w:left="-4" w:firstLine="644"/>
              <w:rPr>
                <w:rFonts w:ascii="Arial" w:hAnsi="Arial" w:cs="Arial"/>
                <w:sz w:val="20"/>
                <w:szCs w:val="20"/>
              </w:rPr>
            </w:pPr>
            <w:r w:rsidRPr="00596676">
              <w:rPr>
                <w:rFonts w:ascii="Arial" w:hAnsi="Arial" w:cs="Arial"/>
                <w:sz w:val="20"/>
                <w:szCs w:val="20"/>
              </w:rPr>
              <w:t xml:space="preserve">(Service Provider </w:t>
            </w:r>
            <w:proofErr w:type="gramStart"/>
            <w:r w:rsidRPr="00596676">
              <w:rPr>
                <w:rFonts w:ascii="Arial" w:hAnsi="Arial" w:cs="Arial"/>
                <w:sz w:val="20"/>
                <w:szCs w:val="20"/>
              </w:rPr>
              <w:t>address)…</w:t>
            </w:r>
            <w:proofErr w:type="gramEnd"/>
            <w:r w:rsidRPr="00596676">
              <w:rPr>
                <w:rFonts w:ascii="Arial" w:hAnsi="Arial" w:cs="Arial"/>
                <w:sz w:val="20"/>
                <w:szCs w:val="20"/>
              </w:rPr>
              <w:t>...……………………………………………………………</w:t>
            </w:r>
          </w:p>
          <w:p w14:paraId="0F92C926" w14:textId="77777777" w:rsidR="007C0CA0" w:rsidRPr="00596676" w:rsidRDefault="007C0CA0" w:rsidP="00855887">
            <w:pPr>
              <w:widowControl w:val="0"/>
              <w:spacing w:after="8" w:line="250" w:lineRule="auto"/>
              <w:ind w:left="-4" w:firstLine="644"/>
              <w:rPr>
                <w:rFonts w:ascii="Arial" w:hAnsi="Arial" w:cs="Arial"/>
                <w:sz w:val="20"/>
                <w:szCs w:val="20"/>
              </w:rPr>
            </w:pPr>
            <w:r w:rsidRPr="00596676">
              <w:rPr>
                <w:rFonts w:ascii="Arial" w:hAnsi="Arial" w:cs="Arial"/>
                <w:sz w:val="20"/>
                <w:szCs w:val="20"/>
              </w:rPr>
              <w:t xml:space="preserve"> </w:t>
            </w:r>
          </w:p>
          <w:p w14:paraId="0D3B5F32" w14:textId="77777777" w:rsidR="007C0CA0" w:rsidRPr="00596676" w:rsidRDefault="007C0CA0" w:rsidP="00855887">
            <w:pPr>
              <w:widowControl w:val="0"/>
              <w:spacing w:after="221" w:line="259" w:lineRule="auto"/>
              <w:ind w:left="1" w:firstLine="644"/>
              <w:rPr>
                <w:rFonts w:ascii="Arial" w:hAnsi="Arial" w:cs="Arial"/>
                <w:sz w:val="20"/>
                <w:szCs w:val="20"/>
              </w:rPr>
            </w:pPr>
            <w:r w:rsidRPr="00596676">
              <w:rPr>
                <w:rFonts w:ascii="Arial" w:hAnsi="Arial" w:cs="Arial"/>
                <w:sz w:val="20"/>
                <w:szCs w:val="20"/>
              </w:rPr>
              <w:t>(</w:t>
            </w:r>
            <w:r w:rsidRPr="00596676">
              <w:rPr>
                <w:rFonts w:ascii="Arial" w:hAnsi="Arial" w:cs="Arial"/>
                <w:b/>
                <w:bCs/>
                <w:sz w:val="20"/>
                <w:szCs w:val="20"/>
              </w:rPr>
              <w:t>Service Provider</w:t>
            </w:r>
            <w:r w:rsidRPr="00596676">
              <w:rPr>
                <w:rFonts w:ascii="Arial" w:hAnsi="Arial" w:cs="Arial"/>
                <w:sz w:val="20"/>
                <w:szCs w:val="20"/>
              </w:rPr>
              <w:t xml:space="preserve">). </w:t>
            </w:r>
          </w:p>
          <w:p w14:paraId="50CE5620" w14:textId="380BBE04" w:rsidR="00173C7C" w:rsidRDefault="00173C7C" w:rsidP="00855887">
            <w:pPr>
              <w:pStyle w:val="ListParagraph"/>
              <w:widowControl w:val="0"/>
              <w:numPr>
                <w:ilvl w:val="0"/>
                <w:numId w:val="10"/>
              </w:numPr>
              <w:rPr>
                <w:rFonts w:ascii="Arial" w:hAnsi="Arial" w:cs="Arial"/>
                <w:sz w:val="20"/>
                <w:szCs w:val="20"/>
              </w:rPr>
            </w:pPr>
            <w:r w:rsidRPr="00173C7C">
              <w:rPr>
                <w:rFonts w:ascii="Arial" w:hAnsi="Arial" w:cs="Arial"/>
                <w:sz w:val="20"/>
                <w:szCs w:val="20"/>
              </w:rPr>
              <w:t xml:space="preserve">I confirm that the authorised representatives, directors and officers of the Service Provider understand the requirements for checks under the </w:t>
            </w:r>
            <w:r w:rsidRPr="00173C7C">
              <w:rPr>
                <w:rFonts w:ascii="Arial" w:hAnsi="Arial" w:cs="Arial"/>
                <w:i/>
                <w:iCs/>
                <w:sz w:val="20"/>
                <w:szCs w:val="20"/>
              </w:rPr>
              <w:t>Accountability Principles 2014</w:t>
            </w:r>
            <w:r w:rsidRPr="00173C7C">
              <w:rPr>
                <w:rFonts w:ascii="Arial" w:hAnsi="Arial" w:cs="Arial"/>
                <w:sz w:val="20"/>
                <w:szCs w:val="20"/>
              </w:rPr>
              <w:t xml:space="preserve"> which have been made pursuant to the </w:t>
            </w:r>
            <w:r w:rsidRPr="00173C7C">
              <w:rPr>
                <w:rFonts w:ascii="Arial" w:hAnsi="Arial" w:cs="Arial"/>
                <w:i/>
                <w:iCs/>
                <w:sz w:val="20"/>
                <w:szCs w:val="20"/>
              </w:rPr>
              <w:t xml:space="preserve">Aged Care Act </w:t>
            </w:r>
            <w:r w:rsidR="00AC2E4F">
              <w:rPr>
                <w:rFonts w:ascii="Arial" w:hAnsi="Arial" w:cs="Arial"/>
                <w:i/>
                <w:iCs/>
                <w:sz w:val="20"/>
                <w:szCs w:val="20"/>
              </w:rPr>
              <w:t>2024</w:t>
            </w:r>
            <w:r w:rsidRPr="00173C7C">
              <w:rPr>
                <w:rFonts w:ascii="Arial" w:hAnsi="Arial" w:cs="Arial"/>
                <w:sz w:val="20"/>
                <w:szCs w:val="20"/>
              </w:rPr>
              <w:t xml:space="preserve"> (</w:t>
            </w:r>
            <w:proofErr w:type="spellStart"/>
            <w:r w:rsidRPr="00173C7C">
              <w:rPr>
                <w:rFonts w:ascii="Arial" w:hAnsi="Arial" w:cs="Arial"/>
                <w:sz w:val="20"/>
                <w:szCs w:val="20"/>
              </w:rPr>
              <w:t>Cth</w:t>
            </w:r>
            <w:proofErr w:type="spellEnd"/>
            <w:r w:rsidRPr="00173C7C">
              <w:rPr>
                <w:rFonts w:ascii="Arial" w:hAnsi="Arial" w:cs="Arial"/>
                <w:sz w:val="20"/>
                <w:szCs w:val="20"/>
              </w:rPr>
              <w:t>).</w:t>
            </w:r>
          </w:p>
          <w:p w14:paraId="2DE0E0DD" w14:textId="77777777" w:rsidR="00173C7C" w:rsidRPr="00173C7C" w:rsidRDefault="00173C7C" w:rsidP="00855887">
            <w:pPr>
              <w:pStyle w:val="ListParagraph"/>
              <w:widowControl w:val="0"/>
              <w:rPr>
                <w:rFonts w:ascii="Arial" w:hAnsi="Arial" w:cs="Arial"/>
                <w:sz w:val="20"/>
                <w:szCs w:val="20"/>
              </w:rPr>
            </w:pPr>
          </w:p>
          <w:p w14:paraId="5A49485D" w14:textId="43B21BA3" w:rsidR="007A1180" w:rsidRDefault="00173C7C" w:rsidP="00855887">
            <w:pPr>
              <w:pStyle w:val="ListParagraph"/>
              <w:widowControl w:val="0"/>
              <w:numPr>
                <w:ilvl w:val="0"/>
                <w:numId w:val="10"/>
              </w:numPr>
              <w:rPr>
                <w:rFonts w:ascii="Arial" w:hAnsi="Arial" w:cs="Arial"/>
                <w:sz w:val="20"/>
                <w:szCs w:val="20"/>
              </w:rPr>
            </w:pPr>
            <w:r w:rsidRPr="00173C7C">
              <w:rPr>
                <w:rFonts w:ascii="Arial" w:hAnsi="Arial" w:cs="Arial"/>
                <w:sz w:val="20"/>
                <w:szCs w:val="20"/>
              </w:rPr>
              <w:t>I declare that for each member of the Service Provider’s staff, and for each volunteer or contractor engaged by the Service Provider (“</w:t>
            </w:r>
            <w:r w:rsidRPr="00173C7C">
              <w:rPr>
                <w:rFonts w:ascii="Arial" w:hAnsi="Arial" w:cs="Arial"/>
                <w:b/>
                <w:bCs/>
                <w:sz w:val="20"/>
                <w:szCs w:val="20"/>
              </w:rPr>
              <w:t>staff member</w:t>
            </w:r>
            <w:r w:rsidRPr="00173C7C">
              <w:rPr>
                <w:rFonts w:ascii="Arial" w:hAnsi="Arial" w:cs="Arial"/>
                <w:sz w:val="20"/>
                <w:szCs w:val="20"/>
              </w:rPr>
              <w:t xml:space="preserve">”) who has, or is reasonably likely to have, access to customers of </w:t>
            </w:r>
            <w:r w:rsidR="00005991">
              <w:rPr>
                <w:rFonts w:ascii="Arial" w:hAnsi="Arial" w:cs="Arial"/>
                <w:sz w:val="20"/>
                <w:szCs w:val="20"/>
              </w:rPr>
              <w:t>Transition Care</w:t>
            </w:r>
            <w:r w:rsidRPr="00173C7C">
              <w:rPr>
                <w:rFonts w:ascii="Arial" w:hAnsi="Arial" w:cs="Arial"/>
                <w:sz w:val="20"/>
                <w:szCs w:val="20"/>
              </w:rPr>
              <w:t xml:space="preserve"> Pty Ltd </w:t>
            </w:r>
            <w:r w:rsidR="00B07628">
              <w:rPr>
                <w:rFonts w:ascii="Arial" w:hAnsi="Arial" w:cs="Arial"/>
                <w:sz w:val="20"/>
                <w:szCs w:val="20"/>
              </w:rPr>
              <w:t>T/a Stable Home Care</w:t>
            </w:r>
            <w:r w:rsidR="005029E7">
              <w:rPr>
                <w:rFonts w:ascii="Arial" w:hAnsi="Arial" w:cs="Arial"/>
                <w:sz w:val="20"/>
                <w:szCs w:val="20"/>
              </w:rPr>
              <w:t xml:space="preserve"> </w:t>
            </w:r>
            <w:r w:rsidR="005029E7" w:rsidRPr="005029E7">
              <w:rPr>
                <w:rFonts w:ascii="Arial" w:hAnsi="Arial" w:cs="Arial"/>
                <w:b/>
                <w:bCs/>
                <w:sz w:val="20"/>
                <w:szCs w:val="20"/>
              </w:rPr>
              <w:t>(SHC)</w:t>
            </w:r>
            <w:r w:rsidR="00B07628">
              <w:rPr>
                <w:rFonts w:ascii="Arial" w:hAnsi="Arial" w:cs="Arial"/>
                <w:sz w:val="20"/>
                <w:szCs w:val="20"/>
              </w:rPr>
              <w:t xml:space="preserve"> </w:t>
            </w:r>
            <w:r w:rsidRPr="00173C7C">
              <w:rPr>
                <w:rFonts w:ascii="Arial" w:hAnsi="Arial" w:cs="Arial"/>
                <w:sz w:val="20"/>
                <w:szCs w:val="20"/>
              </w:rPr>
              <w:t xml:space="preserve">ACN </w:t>
            </w:r>
            <w:r w:rsidR="00B07628">
              <w:rPr>
                <w:rFonts w:ascii="Arial" w:hAnsi="Arial" w:cs="Arial"/>
                <w:sz w:val="20"/>
                <w:szCs w:val="20"/>
              </w:rPr>
              <w:t>656</w:t>
            </w:r>
            <w:r w:rsidRPr="00173C7C">
              <w:rPr>
                <w:rFonts w:ascii="Arial" w:hAnsi="Arial" w:cs="Arial"/>
                <w:sz w:val="20"/>
                <w:szCs w:val="20"/>
              </w:rPr>
              <w:t xml:space="preserve"> </w:t>
            </w:r>
            <w:r w:rsidR="00B07628">
              <w:rPr>
                <w:rFonts w:ascii="Arial" w:hAnsi="Arial" w:cs="Arial"/>
                <w:sz w:val="20"/>
                <w:szCs w:val="20"/>
              </w:rPr>
              <w:t>055</w:t>
            </w:r>
            <w:r w:rsidRPr="00173C7C">
              <w:rPr>
                <w:rFonts w:ascii="Arial" w:hAnsi="Arial" w:cs="Arial"/>
                <w:sz w:val="20"/>
                <w:szCs w:val="20"/>
              </w:rPr>
              <w:t xml:space="preserve"> </w:t>
            </w:r>
            <w:r w:rsidR="00B07628">
              <w:rPr>
                <w:rFonts w:ascii="Arial" w:hAnsi="Arial" w:cs="Arial"/>
                <w:sz w:val="20"/>
                <w:szCs w:val="20"/>
              </w:rPr>
              <w:t>097</w:t>
            </w:r>
            <w:r w:rsidRPr="00173C7C">
              <w:rPr>
                <w:rFonts w:ascii="Arial" w:hAnsi="Arial" w:cs="Arial"/>
                <w:sz w:val="20"/>
                <w:szCs w:val="20"/>
              </w:rPr>
              <w:t>, the Service Provider has appropriate procedures in place to ensure that</w:t>
            </w:r>
            <w:r>
              <w:rPr>
                <w:rFonts w:ascii="Arial" w:hAnsi="Arial" w:cs="Arial"/>
                <w:sz w:val="20"/>
                <w:szCs w:val="20"/>
              </w:rPr>
              <w:t>:</w:t>
            </w:r>
          </w:p>
          <w:p w14:paraId="11A1E127" w14:textId="77777777" w:rsidR="00173C7C" w:rsidRPr="00173C7C" w:rsidRDefault="00173C7C" w:rsidP="00855887">
            <w:pPr>
              <w:pStyle w:val="ListParagraph"/>
              <w:widowControl w:val="0"/>
              <w:rPr>
                <w:rFonts w:ascii="Arial" w:hAnsi="Arial" w:cs="Arial"/>
                <w:sz w:val="20"/>
                <w:szCs w:val="20"/>
              </w:rPr>
            </w:pPr>
          </w:p>
          <w:p w14:paraId="6811B16B" w14:textId="75D7B979" w:rsidR="00173C7C"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 xml:space="preserve">it holds a current and valid National Police Certificate for that staff member that is no more than three years old, or it holds a current NDIS worker screening check for that staff member, which is no more than five years old (as applicable), and there are no disclosable outcomes that have not been notified to </w:t>
            </w:r>
            <w:r w:rsidR="005029E7">
              <w:rPr>
                <w:rFonts w:ascii="Arial" w:hAnsi="Arial" w:cs="Arial"/>
                <w:sz w:val="20"/>
                <w:szCs w:val="20"/>
              </w:rPr>
              <w:t>SHC.</w:t>
            </w:r>
          </w:p>
          <w:p w14:paraId="3E5C9304" w14:textId="77777777" w:rsidR="00173C7C" w:rsidRPr="00173C7C"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 xml:space="preserve">any staff member who has been, at any time after turning 16, a citizen or permanent resident of a country other than Australia, has provided the Service Provider (before starting work in any aged care service) with a signed statutory declaration stating: </w:t>
            </w:r>
          </w:p>
          <w:p w14:paraId="0925984A" w14:textId="77777777" w:rsidR="00173C7C" w:rsidRPr="00173C7C" w:rsidRDefault="00173C7C" w:rsidP="00855887">
            <w:pPr>
              <w:pStyle w:val="ListParagraph"/>
              <w:widowControl w:val="0"/>
              <w:numPr>
                <w:ilvl w:val="2"/>
                <w:numId w:val="10"/>
              </w:numPr>
              <w:ind w:left="1913" w:hanging="283"/>
              <w:rPr>
                <w:rFonts w:ascii="Arial" w:hAnsi="Arial" w:cs="Arial"/>
                <w:sz w:val="20"/>
                <w:szCs w:val="20"/>
              </w:rPr>
            </w:pPr>
            <w:r w:rsidRPr="00173C7C">
              <w:rPr>
                <w:rFonts w:ascii="Arial" w:hAnsi="Arial" w:cs="Arial"/>
                <w:sz w:val="20"/>
                <w:szCs w:val="20"/>
              </w:rPr>
              <w:t>that they have never been convicted of murder or sexual assault; and</w:t>
            </w:r>
          </w:p>
          <w:p w14:paraId="24C76CB3" w14:textId="338BA90C" w:rsidR="00173C7C" w:rsidRPr="00500387" w:rsidRDefault="00173C7C" w:rsidP="00855887">
            <w:pPr>
              <w:pStyle w:val="ListParagraph"/>
              <w:widowControl w:val="0"/>
              <w:numPr>
                <w:ilvl w:val="2"/>
                <w:numId w:val="10"/>
              </w:numPr>
              <w:ind w:left="1913" w:hanging="283"/>
              <w:rPr>
                <w:rFonts w:ascii="Arial" w:hAnsi="Arial" w:cs="Arial"/>
                <w:sz w:val="20"/>
                <w:szCs w:val="20"/>
              </w:rPr>
            </w:pPr>
            <w:r w:rsidRPr="00173C7C">
              <w:rPr>
                <w:rFonts w:ascii="Arial" w:hAnsi="Arial" w:cs="Arial"/>
                <w:sz w:val="20"/>
                <w:szCs w:val="20"/>
              </w:rPr>
              <w:t xml:space="preserve">they have never been convicted of, and sentenced to imprisonment for, any other form of </w:t>
            </w:r>
            <w:proofErr w:type="gramStart"/>
            <w:r w:rsidRPr="00173C7C">
              <w:rPr>
                <w:rFonts w:ascii="Arial" w:hAnsi="Arial" w:cs="Arial"/>
                <w:sz w:val="20"/>
                <w:szCs w:val="20"/>
              </w:rPr>
              <w:t>assault;</w:t>
            </w:r>
            <w:proofErr w:type="gramEnd"/>
          </w:p>
          <w:p w14:paraId="347F2686" w14:textId="77777777" w:rsidR="00173C7C" w:rsidRPr="00173C7C"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no staff member will be allowed to continue to be a staff member if:</w:t>
            </w:r>
          </w:p>
          <w:p w14:paraId="5A9AD618" w14:textId="180DEBFB" w:rsidR="00173C7C" w:rsidRPr="00702995" w:rsidRDefault="00173C7C" w:rsidP="00855887">
            <w:pPr>
              <w:pStyle w:val="ListParagraph"/>
              <w:widowControl w:val="0"/>
              <w:numPr>
                <w:ilvl w:val="2"/>
                <w:numId w:val="10"/>
              </w:numPr>
              <w:ind w:left="1913" w:hanging="283"/>
              <w:rPr>
                <w:rFonts w:ascii="Arial" w:hAnsi="Arial" w:cs="Arial"/>
                <w:sz w:val="20"/>
                <w:szCs w:val="20"/>
              </w:rPr>
            </w:pPr>
            <w:r w:rsidRPr="0078669E">
              <w:rPr>
                <w:rFonts w:ascii="Arial" w:hAnsi="Arial" w:cs="Arial"/>
                <w:sz w:val="20"/>
                <w:szCs w:val="20"/>
              </w:rPr>
              <w:t>at any time since the date of issue of any National Police Certificate</w:t>
            </w:r>
            <w:r w:rsidR="002432C1" w:rsidRPr="0078669E">
              <w:rPr>
                <w:rFonts w:ascii="Arial" w:hAnsi="Arial" w:cs="Arial"/>
                <w:sz w:val="20"/>
                <w:szCs w:val="20"/>
              </w:rPr>
              <w:t xml:space="preserve"> or NDIS worker screening check</w:t>
            </w:r>
            <w:r w:rsidRPr="0078669E">
              <w:rPr>
                <w:rFonts w:ascii="Arial" w:hAnsi="Arial" w:cs="Arial"/>
                <w:sz w:val="20"/>
                <w:szCs w:val="20"/>
              </w:rPr>
              <w:t xml:space="preserve"> (as contemplated by paragraph </w:t>
            </w:r>
            <w:r w:rsidR="00151C95" w:rsidRPr="0078669E">
              <w:rPr>
                <w:rFonts w:ascii="Arial" w:hAnsi="Arial" w:cs="Arial"/>
                <w:sz w:val="20"/>
                <w:szCs w:val="20"/>
              </w:rPr>
              <w:t>3</w:t>
            </w:r>
            <w:r w:rsidRPr="0078669E">
              <w:rPr>
                <w:rFonts w:ascii="Arial" w:hAnsi="Arial" w:cs="Arial"/>
                <w:sz w:val="20"/>
                <w:szCs w:val="20"/>
              </w:rPr>
              <w:t>(a)), the staff member has been</w:t>
            </w:r>
            <w:r w:rsidR="00702995">
              <w:rPr>
                <w:rFonts w:ascii="Arial" w:hAnsi="Arial" w:cs="Arial"/>
                <w:sz w:val="20"/>
                <w:szCs w:val="20"/>
              </w:rPr>
              <w:t xml:space="preserve"> </w:t>
            </w:r>
            <w:r w:rsidRPr="0078669E">
              <w:rPr>
                <w:rFonts w:ascii="Arial" w:hAnsi="Arial" w:cs="Arial"/>
                <w:sz w:val="20"/>
                <w:szCs w:val="20"/>
              </w:rPr>
              <w:t>convicted of murder or sexual assault</w:t>
            </w:r>
            <w:r w:rsidR="00702995">
              <w:rPr>
                <w:rFonts w:ascii="Arial" w:hAnsi="Arial" w:cs="Arial"/>
                <w:sz w:val="20"/>
                <w:szCs w:val="20"/>
              </w:rPr>
              <w:t>,</w:t>
            </w:r>
            <w:r w:rsidRPr="0078669E">
              <w:rPr>
                <w:rFonts w:ascii="Arial" w:hAnsi="Arial" w:cs="Arial"/>
                <w:sz w:val="20"/>
                <w:szCs w:val="20"/>
              </w:rPr>
              <w:t xml:space="preserve"> or</w:t>
            </w:r>
            <w:r w:rsidR="00702995">
              <w:rPr>
                <w:rFonts w:ascii="Arial" w:hAnsi="Arial" w:cs="Arial"/>
                <w:sz w:val="20"/>
                <w:szCs w:val="20"/>
              </w:rPr>
              <w:t xml:space="preserve"> </w:t>
            </w:r>
            <w:r w:rsidRPr="00702995">
              <w:rPr>
                <w:rFonts w:ascii="Arial" w:hAnsi="Arial" w:cs="Arial"/>
                <w:sz w:val="20"/>
                <w:szCs w:val="20"/>
              </w:rPr>
              <w:t xml:space="preserve">convicted of, and sentenced to imprisonment for, any other form of assault; </w:t>
            </w:r>
            <w:r w:rsidR="00524FD3">
              <w:rPr>
                <w:rFonts w:ascii="Arial" w:hAnsi="Arial" w:cs="Arial"/>
                <w:sz w:val="20"/>
                <w:szCs w:val="20"/>
              </w:rPr>
              <w:t>and</w:t>
            </w:r>
          </w:p>
          <w:p w14:paraId="01143775" w14:textId="578E50B1" w:rsidR="00173C7C" w:rsidRPr="00173C7C" w:rsidRDefault="00173C7C" w:rsidP="00855887">
            <w:pPr>
              <w:pStyle w:val="ListParagraph"/>
              <w:widowControl w:val="0"/>
              <w:numPr>
                <w:ilvl w:val="2"/>
                <w:numId w:val="10"/>
              </w:numPr>
              <w:ind w:left="1913" w:hanging="283"/>
              <w:rPr>
                <w:rFonts w:ascii="Arial" w:hAnsi="Arial" w:cs="Arial"/>
                <w:sz w:val="20"/>
                <w:szCs w:val="20"/>
              </w:rPr>
            </w:pPr>
            <w:r w:rsidRPr="00173C7C">
              <w:rPr>
                <w:rFonts w:ascii="Arial" w:hAnsi="Arial" w:cs="Arial"/>
                <w:sz w:val="20"/>
                <w:szCs w:val="20"/>
              </w:rPr>
              <w:t xml:space="preserve">at any time since the date the statutory declaration has been made (as contemplated by </w:t>
            </w:r>
            <w:r w:rsidRPr="00F0317C">
              <w:rPr>
                <w:rFonts w:ascii="Arial" w:hAnsi="Arial" w:cs="Arial"/>
                <w:sz w:val="20"/>
                <w:szCs w:val="20"/>
              </w:rPr>
              <w:t xml:space="preserve">paragraph </w:t>
            </w:r>
            <w:r w:rsidR="00F0317C" w:rsidRPr="00F0317C">
              <w:rPr>
                <w:rFonts w:ascii="Arial" w:hAnsi="Arial" w:cs="Arial"/>
                <w:sz w:val="20"/>
                <w:szCs w:val="20"/>
              </w:rPr>
              <w:t>3</w:t>
            </w:r>
            <w:r w:rsidRPr="00F0317C">
              <w:rPr>
                <w:rFonts w:ascii="Arial" w:hAnsi="Arial" w:cs="Arial"/>
                <w:sz w:val="20"/>
                <w:szCs w:val="20"/>
              </w:rPr>
              <w:t>(b</w:t>
            </w:r>
            <w:r w:rsidRPr="00173C7C">
              <w:rPr>
                <w:rFonts w:ascii="Arial" w:hAnsi="Arial" w:cs="Arial"/>
                <w:sz w:val="20"/>
                <w:szCs w:val="20"/>
              </w:rPr>
              <w:t xml:space="preserve">), the staff member has been convicted of murder or sexual assault, or convicted of, and sentenced to imprisonment for, any other form of </w:t>
            </w:r>
            <w:proofErr w:type="gramStart"/>
            <w:r w:rsidRPr="00173C7C">
              <w:rPr>
                <w:rFonts w:ascii="Arial" w:hAnsi="Arial" w:cs="Arial"/>
                <w:sz w:val="20"/>
                <w:szCs w:val="20"/>
              </w:rPr>
              <w:t>assault;</w:t>
            </w:r>
            <w:proofErr w:type="gramEnd"/>
            <w:r w:rsidRPr="00173C7C">
              <w:rPr>
                <w:rFonts w:ascii="Arial" w:hAnsi="Arial" w:cs="Arial"/>
                <w:sz w:val="20"/>
                <w:szCs w:val="20"/>
              </w:rPr>
              <w:t xml:space="preserve"> </w:t>
            </w:r>
          </w:p>
          <w:p w14:paraId="69FC0118" w14:textId="00AC6CA8" w:rsidR="00173C7C" w:rsidRPr="00173C7C"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 xml:space="preserve">the Service Provider has collected or will collect (as applicable) evidence of the National Police Certificates </w:t>
            </w:r>
            <w:r w:rsidR="001205EC">
              <w:rPr>
                <w:rFonts w:ascii="Arial" w:hAnsi="Arial" w:cs="Arial"/>
                <w:sz w:val="20"/>
                <w:szCs w:val="20"/>
              </w:rPr>
              <w:t>and/</w:t>
            </w:r>
            <w:r w:rsidR="00F504AE">
              <w:rPr>
                <w:rFonts w:ascii="Arial" w:hAnsi="Arial" w:cs="Arial"/>
                <w:sz w:val="20"/>
                <w:szCs w:val="20"/>
              </w:rPr>
              <w:t>or NDIS worker screening checks</w:t>
            </w:r>
            <w:r w:rsidR="00A61F84">
              <w:rPr>
                <w:rFonts w:ascii="Arial" w:hAnsi="Arial" w:cs="Arial"/>
                <w:sz w:val="20"/>
                <w:szCs w:val="20"/>
              </w:rPr>
              <w:t xml:space="preserve"> </w:t>
            </w:r>
            <w:r w:rsidRPr="00173C7C">
              <w:rPr>
                <w:rFonts w:ascii="Arial" w:hAnsi="Arial" w:cs="Arial"/>
                <w:sz w:val="20"/>
                <w:szCs w:val="20"/>
              </w:rPr>
              <w:t xml:space="preserve">contemplated by paragraph </w:t>
            </w:r>
            <w:r w:rsidR="00F504AE">
              <w:rPr>
                <w:rFonts w:ascii="Arial" w:hAnsi="Arial" w:cs="Arial"/>
                <w:sz w:val="20"/>
                <w:szCs w:val="20"/>
              </w:rPr>
              <w:t>3</w:t>
            </w:r>
            <w:r w:rsidRPr="00173C7C">
              <w:rPr>
                <w:rFonts w:ascii="Arial" w:hAnsi="Arial" w:cs="Arial"/>
                <w:sz w:val="20"/>
                <w:szCs w:val="20"/>
              </w:rPr>
              <w:t>(a) above</w:t>
            </w:r>
            <w:r w:rsidR="00ED6A19">
              <w:rPr>
                <w:rFonts w:ascii="Arial" w:hAnsi="Arial" w:cs="Arial"/>
                <w:sz w:val="20"/>
                <w:szCs w:val="20"/>
              </w:rPr>
              <w:t>,</w:t>
            </w:r>
            <w:r w:rsidRPr="00173C7C">
              <w:rPr>
                <w:rFonts w:ascii="Arial" w:hAnsi="Arial" w:cs="Arial"/>
                <w:sz w:val="20"/>
                <w:szCs w:val="20"/>
              </w:rPr>
              <w:t xml:space="preserve"> and the statutory declarations contemplated by paragraph </w:t>
            </w:r>
            <w:r w:rsidR="00F504AE">
              <w:rPr>
                <w:rFonts w:ascii="Arial" w:hAnsi="Arial" w:cs="Arial"/>
                <w:sz w:val="20"/>
                <w:szCs w:val="20"/>
              </w:rPr>
              <w:t>3</w:t>
            </w:r>
            <w:r w:rsidRPr="00173C7C">
              <w:rPr>
                <w:rFonts w:ascii="Arial" w:hAnsi="Arial" w:cs="Arial"/>
                <w:sz w:val="20"/>
                <w:szCs w:val="20"/>
              </w:rPr>
              <w:t>(b) above</w:t>
            </w:r>
            <w:r w:rsidR="00A61F84">
              <w:rPr>
                <w:rFonts w:ascii="Arial" w:hAnsi="Arial" w:cs="Arial"/>
                <w:sz w:val="20"/>
                <w:szCs w:val="20"/>
              </w:rPr>
              <w:t xml:space="preserve"> (if applicable</w:t>
            </w:r>
            <w:proofErr w:type="gramStart"/>
            <w:r w:rsidR="00A61F84">
              <w:rPr>
                <w:rFonts w:ascii="Arial" w:hAnsi="Arial" w:cs="Arial"/>
                <w:sz w:val="20"/>
                <w:szCs w:val="20"/>
              </w:rPr>
              <w:t>)</w:t>
            </w:r>
            <w:r w:rsidRPr="00173C7C">
              <w:rPr>
                <w:rFonts w:ascii="Arial" w:hAnsi="Arial" w:cs="Arial"/>
                <w:sz w:val="20"/>
                <w:szCs w:val="20"/>
              </w:rPr>
              <w:t>;</w:t>
            </w:r>
            <w:proofErr w:type="gramEnd"/>
          </w:p>
          <w:p w14:paraId="6F3E8631" w14:textId="77777777" w:rsidR="002F22EF"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 xml:space="preserve">in relation to each staff member required to be registered with the Australian Health Practitioner Regulation Agency (AHPRA) and/or, if necessary, required to be accredited or registered with such other relevant professional accreditation bodies to maintain their qualifications and practice the services and responsibilities assigned to them, that registration or accreditation has been reviewed and verified to ensure it is in full force and effect, and will continue to be reviewed and verified at least annually to ensure it remains in full force and effect; </w:t>
            </w:r>
          </w:p>
          <w:p w14:paraId="1DC6FC59" w14:textId="6317665E" w:rsidR="00173C7C" w:rsidRPr="00173C7C" w:rsidRDefault="006F2FE6" w:rsidP="00855887">
            <w:pPr>
              <w:pStyle w:val="ListParagraph"/>
              <w:widowControl w:val="0"/>
              <w:numPr>
                <w:ilvl w:val="1"/>
                <w:numId w:val="10"/>
              </w:numPr>
              <w:ind w:left="1346" w:hanging="661"/>
              <w:rPr>
                <w:rFonts w:ascii="Arial" w:hAnsi="Arial" w:cs="Arial"/>
                <w:sz w:val="20"/>
                <w:szCs w:val="20"/>
              </w:rPr>
            </w:pPr>
            <w:r>
              <w:rPr>
                <w:rFonts w:ascii="Arial" w:hAnsi="Arial" w:cs="Arial"/>
                <w:sz w:val="20"/>
                <w:szCs w:val="20"/>
              </w:rPr>
              <w:t xml:space="preserve">where the </w:t>
            </w:r>
            <w:r w:rsidR="002420BC">
              <w:rPr>
                <w:rFonts w:ascii="Arial" w:hAnsi="Arial" w:cs="Arial"/>
                <w:sz w:val="20"/>
                <w:szCs w:val="20"/>
              </w:rPr>
              <w:t xml:space="preserve">provision of services </w:t>
            </w:r>
            <w:r w:rsidR="006139A7">
              <w:rPr>
                <w:rFonts w:ascii="Arial" w:hAnsi="Arial" w:cs="Arial"/>
                <w:sz w:val="20"/>
                <w:szCs w:val="20"/>
              </w:rPr>
              <w:t>requires customers to be driven in a motor vehicle,</w:t>
            </w:r>
            <w:r w:rsidR="0012385C">
              <w:rPr>
                <w:rFonts w:ascii="Arial" w:hAnsi="Arial" w:cs="Arial"/>
                <w:sz w:val="20"/>
                <w:szCs w:val="20"/>
              </w:rPr>
              <w:t xml:space="preserve"> </w:t>
            </w:r>
            <w:r w:rsidR="0080315C">
              <w:rPr>
                <w:rFonts w:ascii="Arial" w:hAnsi="Arial" w:cs="Arial"/>
                <w:sz w:val="20"/>
                <w:szCs w:val="20"/>
              </w:rPr>
              <w:t xml:space="preserve">the Service Provider has reviewed and verified that </w:t>
            </w:r>
            <w:r w:rsidR="006139A7">
              <w:rPr>
                <w:rFonts w:ascii="Arial" w:hAnsi="Arial" w:cs="Arial"/>
                <w:sz w:val="20"/>
                <w:szCs w:val="20"/>
              </w:rPr>
              <w:t xml:space="preserve">each </w:t>
            </w:r>
            <w:r>
              <w:rPr>
                <w:rFonts w:ascii="Arial" w:hAnsi="Arial" w:cs="Arial"/>
                <w:sz w:val="20"/>
                <w:szCs w:val="20"/>
              </w:rPr>
              <w:t>staff member</w:t>
            </w:r>
            <w:r w:rsidR="000428BF">
              <w:rPr>
                <w:rFonts w:ascii="Arial" w:hAnsi="Arial" w:cs="Arial"/>
                <w:sz w:val="20"/>
                <w:szCs w:val="20"/>
              </w:rPr>
              <w:t xml:space="preserve"> providing the services</w:t>
            </w:r>
            <w:r>
              <w:rPr>
                <w:rFonts w:ascii="Arial" w:hAnsi="Arial" w:cs="Arial"/>
                <w:sz w:val="20"/>
                <w:szCs w:val="20"/>
              </w:rPr>
              <w:t xml:space="preserve"> holds a current driver’s licence </w:t>
            </w:r>
            <w:r w:rsidR="00D1544B">
              <w:rPr>
                <w:rFonts w:ascii="Arial" w:hAnsi="Arial" w:cs="Arial"/>
                <w:sz w:val="20"/>
                <w:szCs w:val="20"/>
              </w:rPr>
              <w:t xml:space="preserve">and uses a registered motor vehicle (with compulsory third-party insurance), and the Service Provider will continue to review and verify the status of the staff member’s driver’s licence and their motor vehicle registration on an ongoing basis to ensure they remain current and in full force and </w:t>
            </w:r>
            <w:r w:rsidR="00D1544B">
              <w:rPr>
                <w:rFonts w:ascii="Arial" w:hAnsi="Arial" w:cs="Arial"/>
                <w:sz w:val="20"/>
                <w:szCs w:val="20"/>
              </w:rPr>
              <w:lastRenderedPageBreak/>
              <w:t>effect</w:t>
            </w:r>
            <w:r w:rsidR="002F22EF">
              <w:rPr>
                <w:rFonts w:ascii="Arial" w:hAnsi="Arial" w:cs="Arial"/>
                <w:sz w:val="20"/>
                <w:szCs w:val="20"/>
              </w:rPr>
              <w:t>; and</w:t>
            </w:r>
          </w:p>
          <w:p w14:paraId="3F9580B8" w14:textId="77777777" w:rsidR="00173C7C" w:rsidRDefault="00173C7C" w:rsidP="00855887">
            <w:pPr>
              <w:pStyle w:val="ListParagraph"/>
              <w:widowControl w:val="0"/>
              <w:numPr>
                <w:ilvl w:val="1"/>
                <w:numId w:val="10"/>
              </w:numPr>
              <w:ind w:left="1346" w:hanging="661"/>
              <w:rPr>
                <w:rFonts w:ascii="Arial" w:hAnsi="Arial" w:cs="Arial"/>
                <w:sz w:val="20"/>
                <w:szCs w:val="20"/>
              </w:rPr>
            </w:pPr>
            <w:r w:rsidRPr="00173C7C">
              <w:rPr>
                <w:rFonts w:ascii="Arial" w:hAnsi="Arial" w:cs="Arial"/>
                <w:sz w:val="20"/>
                <w:szCs w:val="20"/>
              </w:rPr>
              <w:t xml:space="preserve">each staff member possesses the necessary qualifications, skill, training and expertise required to properly perform the services and responsibilities assigned to them. </w:t>
            </w:r>
          </w:p>
          <w:p w14:paraId="0E9DCC74" w14:textId="77777777" w:rsidR="00173C7C" w:rsidRDefault="00173C7C" w:rsidP="00855887">
            <w:pPr>
              <w:widowControl w:val="0"/>
              <w:rPr>
                <w:rFonts w:ascii="Arial" w:hAnsi="Arial" w:cs="Arial"/>
                <w:sz w:val="20"/>
                <w:szCs w:val="20"/>
              </w:rPr>
            </w:pPr>
          </w:p>
          <w:p w14:paraId="73CD9DC7" w14:textId="77777777" w:rsidR="00173C7C" w:rsidRDefault="00173C7C" w:rsidP="00855887">
            <w:pPr>
              <w:widowControl w:val="0"/>
              <w:rPr>
                <w:rFonts w:ascii="Arial" w:hAnsi="Arial" w:cs="Arial"/>
                <w:sz w:val="20"/>
                <w:szCs w:val="20"/>
              </w:rPr>
            </w:pPr>
            <w:r w:rsidRPr="00173C7C">
              <w:rPr>
                <w:rFonts w:ascii="Arial" w:hAnsi="Arial" w:cs="Arial"/>
                <w:sz w:val="20"/>
                <w:szCs w:val="20"/>
              </w:rPr>
              <w:t xml:space="preserve">I understand that a person who intentionally makes a false statement in a statutory declaration is guilty of an offence under section 11 of the Statutory Declarations Act 1959 and I believe that the statements in this declaration to be true in </w:t>
            </w:r>
            <w:proofErr w:type="gramStart"/>
            <w:r w:rsidRPr="00173C7C">
              <w:rPr>
                <w:rFonts w:ascii="Arial" w:hAnsi="Arial" w:cs="Arial"/>
                <w:sz w:val="20"/>
                <w:szCs w:val="20"/>
              </w:rPr>
              <w:t>every particular</w:t>
            </w:r>
            <w:proofErr w:type="gramEnd"/>
            <w:r w:rsidRPr="00173C7C">
              <w:rPr>
                <w:rFonts w:ascii="Arial" w:hAnsi="Arial" w:cs="Arial"/>
                <w:sz w:val="20"/>
                <w:szCs w:val="20"/>
              </w:rPr>
              <w:t>.</w:t>
            </w:r>
          </w:p>
          <w:p w14:paraId="062F6019" w14:textId="654B2380" w:rsidR="00331397" w:rsidRPr="00173C7C" w:rsidRDefault="00331397" w:rsidP="00855887">
            <w:pPr>
              <w:widowControl w:val="0"/>
              <w:rPr>
                <w:rFonts w:ascii="Arial" w:hAnsi="Arial" w:cs="Arial"/>
                <w:sz w:val="20"/>
                <w:szCs w:val="20"/>
              </w:rPr>
            </w:pPr>
          </w:p>
        </w:tc>
      </w:tr>
      <w:tr w:rsidR="007A1180" w:rsidRPr="00930E60" w14:paraId="7A0A24E2" w14:textId="77777777">
        <w:tc>
          <w:tcPr>
            <w:tcW w:w="704" w:type="pct"/>
          </w:tcPr>
          <w:p w14:paraId="55F4AB4D" w14:textId="77777777" w:rsidR="007A1180" w:rsidRPr="00930E60" w:rsidRDefault="007A1180" w:rsidP="00855887">
            <w:pPr>
              <w:keepLines/>
              <w:ind w:left="180" w:hanging="180"/>
              <w:rPr>
                <w:rFonts w:ascii="Arial" w:hAnsi="Arial" w:cs="Arial"/>
                <w:i/>
                <w:sz w:val="14"/>
                <w:szCs w:val="14"/>
              </w:rPr>
            </w:pPr>
            <w:r w:rsidRPr="00930E60">
              <w:rPr>
                <w:rFonts w:ascii="Arial" w:hAnsi="Arial" w:cs="Arial"/>
                <w:i/>
                <w:sz w:val="14"/>
                <w:szCs w:val="14"/>
              </w:rPr>
              <w:lastRenderedPageBreak/>
              <w:t>3</w:t>
            </w:r>
            <w:r w:rsidRPr="00930E60">
              <w:rPr>
                <w:rFonts w:ascii="Arial" w:hAnsi="Arial" w:cs="Arial"/>
                <w:i/>
                <w:sz w:val="14"/>
                <w:szCs w:val="14"/>
              </w:rPr>
              <w:tab/>
              <w:t>Signature of person making the declaration</w:t>
            </w:r>
          </w:p>
          <w:p w14:paraId="265C9193" w14:textId="77777777" w:rsidR="00FB5D31" w:rsidRPr="00930E60" w:rsidRDefault="00FB5D31" w:rsidP="00855887">
            <w:pPr>
              <w:keepLines/>
              <w:ind w:left="180" w:hanging="180"/>
              <w:rPr>
                <w:rFonts w:ascii="Arial" w:hAnsi="Arial" w:cs="Arial"/>
                <w:i/>
                <w:sz w:val="14"/>
                <w:szCs w:val="14"/>
              </w:rPr>
            </w:pPr>
          </w:p>
          <w:p w14:paraId="48497DC2" w14:textId="77777777" w:rsidR="00FB5D31" w:rsidRPr="00930E60" w:rsidRDefault="00FB5D31" w:rsidP="00855887">
            <w:pPr>
              <w:keepLines/>
              <w:ind w:left="180" w:hanging="180"/>
              <w:rPr>
                <w:rFonts w:ascii="Arial" w:hAnsi="Arial" w:cs="Arial"/>
                <w:i/>
                <w:sz w:val="14"/>
                <w:szCs w:val="14"/>
              </w:rPr>
            </w:pPr>
          </w:p>
          <w:p w14:paraId="466A4EA6" w14:textId="77777777" w:rsidR="00FB5D31" w:rsidRPr="00930E60" w:rsidRDefault="00FB5D31" w:rsidP="00855887">
            <w:pPr>
              <w:keepLines/>
              <w:ind w:left="180" w:hanging="180"/>
              <w:rPr>
                <w:rFonts w:ascii="Arial" w:hAnsi="Arial" w:cs="Arial"/>
                <w:i/>
                <w:sz w:val="14"/>
                <w:szCs w:val="14"/>
              </w:rPr>
            </w:pPr>
            <w:r w:rsidRPr="00930E60">
              <w:rPr>
                <w:rFonts w:ascii="Arial" w:hAnsi="Arial" w:cs="Arial"/>
                <w:i/>
                <w:sz w:val="14"/>
                <w:szCs w:val="14"/>
              </w:rPr>
              <w:t>4</w:t>
            </w:r>
            <w:r w:rsidRPr="00930E60">
              <w:rPr>
                <w:rFonts w:ascii="Arial" w:hAnsi="Arial" w:cs="Arial"/>
                <w:i/>
                <w:sz w:val="14"/>
                <w:szCs w:val="14"/>
              </w:rPr>
              <w:tab/>
              <w:t>[Optional: email address and/or telephone number of person making the declaration]</w:t>
            </w:r>
          </w:p>
          <w:p w14:paraId="7758019B" w14:textId="77777777" w:rsidR="00FB5D31" w:rsidRPr="00930E60" w:rsidRDefault="00FB5D31" w:rsidP="00855887">
            <w:pPr>
              <w:keepLines/>
              <w:ind w:left="180" w:hanging="180"/>
              <w:rPr>
                <w:rFonts w:ascii="Arial" w:hAnsi="Arial" w:cs="Arial"/>
                <w:i/>
                <w:sz w:val="14"/>
                <w:szCs w:val="14"/>
              </w:rPr>
            </w:pPr>
          </w:p>
        </w:tc>
        <w:tc>
          <w:tcPr>
            <w:tcW w:w="4296" w:type="pct"/>
          </w:tcPr>
          <w:p w14:paraId="06428635" w14:textId="77777777" w:rsidR="007A1180" w:rsidRPr="00930E60" w:rsidRDefault="00FB5D31" w:rsidP="00855887">
            <w:pPr>
              <w:widowControl w:val="0"/>
              <w:ind w:left="253"/>
              <w:rPr>
                <w:rFonts w:ascii="Arial" w:hAnsi="Arial" w:cs="Arial"/>
                <w:sz w:val="20"/>
                <w:szCs w:val="20"/>
              </w:rPr>
            </w:pPr>
            <w:r w:rsidRPr="00930E60">
              <w:rPr>
                <w:rFonts w:ascii="Arial" w:hAnsi="Arial" w:cs="Arial"/>
                <w:sz w:val="14"/>
                <w:szCs w:val="14"/>
              </w:rPr>
              <w:t>3</w:t>
            </w:r>
          </w:p>
          <w:p w14:paraId="41234C23" w14:textId="77777777" w:rsidR="007A1180" w:rsidRPr="00930E60" w:rsidRDefault="007A1180" w:rsidP="00855887">
            <w:pPr>
              <w:widowControl w:val="0"/>
              <w:ind w:left="253"/>
              <w:rPr>
                <w:rFonts w:ascii="Arial" w:hAnsi="Arial" w:cs="Arial"/>
                <w:sz w:val="20"/>
                <w:szCs w:val="20"/>
              </w:rPr>
            </w:pPr>
          </w:p>
          <w:p w14:paraId="022CACFD" w14:textId="77777777" w:rsidR="007A1180" w:rsidRPr="00930E60" w:rsidRDefault="007A1180" w:rsidP="00855887">
            <w:pPr>
              <w:widowControl w:val="0"/>
              <w:ind w:left="253"/>
              <w:rPr>
                <w:rFonts w:ascii="Arial" w:hAnsi="Arial" w:cs="Arial"/>
                <w:sz w:val="20"/>
                <w:szCs w:val="20"/>
                <w:vertAlign w:val="superscript"/>
              </w:rPr>
            </w:pPr>
          </w:p>
          <w:p w14:paraId="06F52A53" w14:textId="77777777" w:rsidR="00FB5D31" w:rsidRPr="00930E60" w:rsidRDefault="00FB5D31" w:rsidP="00855887">
            <w:pPr>
              <w:widowControl w:val="0"/>
              <w:ind w:left="253"/>
              <w:rPr>
                <w:rFonts w:ascii="Arial" w:hAnsi="Arial" w:cs="Arial"/>
                <w:sz w:val="20"/>
                <w:szCs w:val="20"/>
                <w:vertAlign w:val="superscript"/>
              </w:rPr>
            </w:pPr>
          </w:p>
          <w:p w14:paraId="7DD5A86E" w14:textId="77777777" w:rsidR="00FB5D31" w:rsidRPr="00930E60" w:rsidRDefault="00FB5D31" w:rsidP="00855887">
            <w:pPr>
              <w:widowControl w:val="0"/>
              <w:ind w:left="253"/>
              <w:rPr>
                <w:rFonts w:ascii="Arial" w:hAnsi="Arial" w:cs="Arial"/>
                <w:sz w:val="20"/>
                <w:szCs w:val="20"/>
                <w:vertAlign w:val="superscript"/>
              </w:rPr>
            </w:pPr>
            <w:r w:rsidRPr="00930E60">
              <w:rPr>
                <w:rFonts w:ascii="Arial" w:hAnsi="Arial" w:cs="Arial"/>
                <w:sz w:val="20"/>
                <w:szCs w:val="20"/>
                <w:vertAlign w:val="superscript"/>
              </w:rPr>
              <w:t>4</w:t>
            </w:r>
          </w:p>
          <w:p w14:paraId="06655F6A" w14:textId="77777777" w:rsidR="003D79B1" w:rsidRPr="00930E60" w:rsidRDefault="003D79B1" w:rsidP="00855887">
            <w:pPr>
              <w:widowControl w:val="0"/>
              <w:ind w:left="253"/>
              <w:rPr>
                <w:rFonts w:ascii="Arial" w:hAnsi="Arial" w:cs="Arial"/>
                <w:sz w:val="20"/>
                <w:szCs w:val="20"/>
                <w:vertAlign w:val="superscript"/>
              </w:rPr>
            </w:pPr>
          </w:p>
        </w:tc>
      </w:tr>
      <w:tr w:rsidR="007A1180" w:rsidRPr="00930E60" w14:paraId="7D8512F6" w14:textId="77777777">
        <w:tc>
          <w:tcPr>
            <w:tcW w:w="704" w:type="pct"/>
          </w:tcPr>
          <w:p w14:paraId="7235FCAB" w14:textId="77777777" w:rsidR="007A1180" w:rsidRPr="00930E60" w:rsidRDefault="00FB5D31" w:rsidP="00855887">
            <w:pPr>
              <w:keepLines/>
              <w:ind w:left="180" w:hanging="180"/>
              <w:rPr>
                <w:rFonts w:ascii="Arial" w:hAnsi="Arial" w:cs="Arial"/>
                <w:i/>
                <w:sz w:val="14"/>
                <w:szCs w:val="14"/>
              </w:rPr>
            </w:pPr>
            <w:r w:rsidRPr="00930E60">
              <w:rPr>
                <w:rFonts w:ascii="Arial" w:hAnsi="Arial" w:cs="Arial"/>
                <w:i/>
                <w:sz w:val="14"/>
                <w:szCs w:val="14"/>
              </w:rPr>
              <w:t>5</w:t>
            </w:r>
            <w:r w:rsidR="007A1180" w:rsidRPr="00930E60">
              <w:rPr>
                <w:rFonts w:ascii="Arial" w:hAnsi="Arial" w:cs="Arial"/>
                <w:i/>
                <w:sz w:val="14"/>
                <w:szCs w:val="14"/>
              </w:rPr>
              <w:tab/>
              <w:t>Place</w:t>
            </w:r>
          </w:p>
          <w:p w14:paraId="1C2B2E20" w14:textId="77777777" w:rsidR="007A1180" w:rsidRPr="00930E60" w:rsidRDefault="00E20AD9" w:rsidP="00855887">
            <w:pPr>
              <w:keepLines/>
              <w:ind w:left="180" w:hanging="180"/>
              <w:rPr>
                <w:rFonts w:ascii="Arial" w:hAnsi="Arial" w:cs="Arial"/>
                <w:i/>
                <w:sz w:val="14"/>
                <w:szCs w:val="14"/>
              </w:rPr>
            </w:pPr>
            <w:r w:rsidRPr="00930E60">
              <w:rPr>
                <w:rFonts w:ascii="Arial" w:hAnsi="Arial" w:cs="Arial"/>
                <w:i/>
                <w:sz w:val="14"/>
                <w:szCs w:val="14"/>
              </w:rPr>
              <w:t>6</w:t>
            </w:r>
            <w:r w:rsidR="007A1180" w:rsidRPr="00930E60">
              <w:rPr>
                <w:rFonts w:ascii="Arial" w:hAnsi="Arial" w:cs="Arial"/>
                <w:i/>
                <w:sz w:val="14"/>
                <w:szCs w:val="14"/>
              </w:rPr>
              <w:tab/>
              <w:t>Day</w:t>
            </w:r>
          </w:p>
          <w:p w14:paraId="3F953ACC" w14:textId="77777777" w:rsidR="007A1180" w:rsidRPr="00930E60" w:rsidRDefault="00E20AD9" w:rsidP="00855887">
            <w:pPr>
              <w:keepLines/>
              <w:ind w:left="180" w:hanging="180"/>
              <w:rPr>
                <w:rFonts w:ascii="Arial" w:hAnsi="Arial" w:cs="Arial"/>
                <w:i/>
                <w:sz w:val="14"/>
                <w:szCs w:val="14"/>
              </w:rPr>
            </w:pPr>
            <w:r w:rsidRPr="00930E60">
              <w:rPr>
                <w:rFonts w:ascii="Arial" w:hAnsi="Arial" w:cs="Arial"/>
                <w:i/>
                <w:sz w:val="14"/>
                <w:szCs w:val="14"/>
              </w:rPr>
              <w:t>7</w:t>
            </w:r>
            <w:r w:rsidR="007A1180" w:rsidRPr="00930E60">
              <w:rPr>
                <w:rFonts w:ascii="Arial" w:hAnsi="Arial" w:cs="Arial"/>
                <w:i/>
                <w:sz w:val="14"/>
                <w:szCs w:val="14"/>
              </w:rPr>
              <w:tab/>
              <w:t>Month</w:t>
            </w:r>
            <w:r w:rsidR="007A1180" w:rsidRPr="00930E60">
              <w:rPr>
                <w:rFonts w:ascii="Arial" w:hAnsi="Arial" w:cs="Arial"/>
                <w:sz w:val="14"/>
                <w:szCs w:val="14"/>
              </w:rPr>
              <w:t xml:space="preserve"> </w:t>
            </w:r>
            <w:r w:rsidR="007A1180" w:rsidRPr="00930E60">
              <w:rPr>
                <w:rFonts w:ascii="Arial" w:hAnsi="Arial" w:cs="Arial"/>
                <w:i/>
                <w:sz w:val="14"/>
                <w:szCs w:val="14"/>
              </w:rPr>
              <w:t>and year</w:t>
            </w:r>
          </w:p>
        </w:tc>
        <w:tc>
          <w:tcPr>
            <w:tcW w:w="4296" w:type="pct"/>
          </w:tcPr>
          <w:p w14:paraId="5AFD6E49" w14:textId="77777777" w:rsidR="007A1180" w:rsidRPr="00930E60" w:rsidRDefault="007A1180" w:rsidP="00855887">
            <w:pPr>
              <w:widowControl w:val="0"/>
              <w:ind w:left="253"/>
              <w:rPr>
                <w:rFonts w:ascii="Arial" w:hAnsi="Arial" w:cs="Arial"/>
                <w:sz w:val="20"/>
                <w:szCs w:val="20"/>
              </w:rPr>
            </w:pPr>
            <w:r w:rsidRPr="00930E60">
              <w:rPr>
                <w:rFonts w:ascii="Arial" w:hAnsi="Arial" w:cs="Arial"/>
                <w:sz w:val="20"/>
                <w:szCs w:val="20"/>
              </w:rPr>
              <w:t xml:space="preserve">Declared at </w:t>
            </w:r>
            <w:r w:rsidR="00FB5D31" w:rsidRPr="00930E60">
              <w:rPr>
                <w:rFonts w:ascii="Arial" w:hAnsi="Arial" w:cs="Arial"/>
                <w:sz w:val="20"/>
                <w:szCs w:val="20"/>
                <w:vertAlign w:val="superscript"/>
              </w:rPr>
              <w:t>5</w:t>
            </w:r>
            <w:r w:rsidRPr="00930E60">
              <w:rPr>
                <w:rFonts w:ascii="Arial" w:hAnsi="Arial" w:cs="Arial"/>
                <w:sz w:val="20"/>
                <w:szCs w:val="20"/>
              </w:rPr>
              <w:t xml:space="preserve">                                            on </w:t>
            </w:r>
            <w:r w:rsidR="00FB5D31" w:rsidRPr="00930E60">
              <w:rPr>
                <w:rFonts w:ascii="Arial" w:hAnsi="Arial" w:cs="Arial"/>
                <w:sz w:val="20"/>
                <w:szCs w:val="20"/>
                <w:vertAlign w:val="superscript"/>
              </w:rPr>
              <w:t>6</w:t>
            </w:r>
            <w:r w:rsidRPr="00930E60">
              <w:rPr>
                <w:rFonts w:ascii="Arial" w:hAnsi="Arial" w:cs="Arial"/>
                <w:sz w:val="20"/>
                <w:szCs w:val="20"/>
              </w:rPr>
              <w:t xml:space="preserve">                             of </w:t>
            </w:r>
            <w:r w:rsidR="00FB5D31" w:rsidRPr="00930E60">
              <w:rPr>
                <w:rFonts w:ascii="Arial" w:hAnsi="Arial" w:cs="Arial"/>
                <w:sz w:val="20"/>
                <w:szCs w:val="20"/>
                <w:vertAlign w:val="superscript"/>
              </w:rPr>
              <w:t>7</w:t>
            </w:r>
            <w:r w:rsidRPr="00930E60">
              <w:rPr>
                <w:rFonts w:ascii="Arial" w:hAnsi="Arial" w:cs="Arial"/>
                <w:sz w:val="20"/>
                <w:szCs w:val="20"/>
              </w:rPr>
              <w:t xml:space="preserve">  </w:t>
            </w:r>
          </w:p>
          <w:p w14:paraId="477CDFFA" w14:textId="77777777" w:rsidR="007A1180" w:rsidRPr="00930E60" w:rsidRDefault="007A1180" w:rsidP="00855887">
            <w:pPr>
              <w:widowControl w:val="0"/>
              <w:ind w:left="253"/>
              <w:rPr>
                <w:rFonts w:ascii="Arial" w:hAnsi="Arial" w:cs="Arial"/>
                <w:sz w:val="20"/>
                <w:szCs w:val="20"/>
              </w:rPr>
            </w:pPr>
          </w:p>
          <w:p w14:paraId="1CA96485" w14:textId="77777777" w:rsidR="007A1180" w:rsidRPr="00930E60" w:rsidRDefault="007A1180" w:rsidP="00855887">
            <w:pPr>
              <w:widowControl w:val="0"/>
              <w:ind w:left="253"/>
              <w:rPr>
                <w:rFonts w:ascii="Arial" w:hAnsi="Arial" w:cs="Arial"/>
                <w:sz w:val="20"/>
                <w:szCs w:val="20"/>
              </w:rPr>
            </w:pPr>
            <w:r w:rsidRPr="00930E60">
              <w:rPr>
                <w:rFonts w:ascii="Arial" w:hAnsi="Arial" w:cs="Arial"/>
                <w:sz w:val="20"/>
                <w:szCs w:val="20"/>
              </w:rPr>
              <w:t>Before me,</w:t>
            </w:r>
          </w:p>
          <w:p w14:paraId="29820EF8" w14:textId="77777777" w:rsidR="007A1180" w:rsidRPr="00930E60" w:rsidRDefault="007A1180" w:rsidP="00855887">
            <w:pPr>
              <w:widowControl w:val="0"/>
              <w:ind w:left="253"/>
              <w:rPr>
                <w:rFonts w:ascii="Arial" w:hAnsi="Arial" w:cs="Arial"/>
                <w:sz w:val="20"/>
                <w:szCs w:val="20"/>
                <w:vertAlign w:val="superscript"/>
              </w:rPr>
            </w:pPr>
          </w:p>
        </w:tc>
      </w:tr>
      <w:tr w:rsidR="007A1180" w:rsidRPr="00930E60" w14:paraId="537319CB" w14:textId="77777777">
        <w:tc>
          <w:tcPr>
            <w:tcW w:w="704" w:type="pct"/>
          </w:tcPr>
          <w:p w14:paraId="75356385" w14:textId="77777777" w:rsidR="007A1180" w:rsidRPr="00930E60" w:rsidRDefault="00E20AD9" w:rsidP="00855887">
            <w:pPr>
              <w:keepLines/>
              <w:ind w:left="180" w:hanging="180"/>
              <w:rPr>
                <w:rFonts w:ascii="Arial" w:hAnsi="Arial" w:cs="Arial"/>
                <w:i/>
                <w:sz w:val="14"/>
                <w:szCs w:val="14"/>
              </w:rPr>
            </w:pPr>
            <w:r w:rsidRPr="00930E60">
              <w:rPr>
                <w:rFonts w:ascii="Arial" w:hAnsi="Arial" w:cs="Arial"/>
                <w:i/>
                <w:sz w:val="14"/>
                <w:szCs w:val="14"/>
              </w:rPr>
              <w:t>8</w:t>
            </w:r>
            <w:r w:rsidR="007A1180" w:rsidRPr="00930E60">
              <w:rPr>
                <w:rFonts w:ascii="Arial" w:hAnsi="Arial" w:cs="Arial"/>
                <w:i/>
                <w:sz w:val="14"/>
                <w:szCs w:val="14"/>
              </w:rPr>
              <w:tab/>
              <w:t>Signature of person before whom the declaration is made (see over)</w:t>
            </w:r>
          </w:p>
          <w:p w14:paraId="1C37E4C6" w14:textId="77777777" w:rsidR="007A1180" w:rsidRPr="00930E60" w:rsidRDefault="007A1180" w:rsidP="00855887">
            <w:pPr>
              <w:keepLines/>
              <w:ind w:left="180" w:hanging="180"/>
              <w:rPr>
                <w:rFonts w:ascii="Arial" w:hAnsi="Arial" w:cs="Arial"/>
                <w:i/>
                <w:sz w:val="14"/>
                <w:szCs w:val="14"/>
              </w:rPr>
            </w:pPr>
          </w:p>
        </w:tc>
        <w:tc>
          <w:tcPr>
            <w:tcW w:w="4296" w:type="pct"/>
          </w:tcPr>
          <w:p w14:paraId="2750325C" w14:textId="77777777" w:rsidR="007A1180" w:rsidRPr="00930E60" w:rsidRDefault="00E20AD9" w:rsidP="00855887">
            <w:pPr>
              <w:widowControl w:val="0"/>
              <w:ind w:left="253"/>
              <w:rPr>
                <w:rFonts w:ascii="Arial" w:hAnsi="Arial" w:cs="Arial"/>
                <w:sz w:val="20"/>
                <w:szCs w:val="20"/>
              </w:rPr>
            </w:pPr>
            <w:r w:rsidRPr="00930E60">
              <w:rPr>
                <w:rFonts w:ascii="Arial" w:hAnsi="Arial" w:cs="Arial"/>
                <w:sz w:val="20"/>
                <w:szCs w:val="20"/>
                <w:vertAlign w:val="superscript"/>
              </w:rPr>
              <w:t>8</w:t>
            </w:r>
          </w:p>
          <w:p w14:paraId="4AA8B043" w14:textId="77777777" w:rsidR="007A1180" w:rsidRPr="00930E60" w:rsidRDefault="007A1180" w:rsidP="00855887">
            <w:pPr>
              <w:widowControl w:val="0"/>
              <w:ind w:left="253"/>
              <w:rPr>
                <w:rFonts w:ascii="Arial" w:hAnsi="Arial" w:cs="Arial"/>
                <w:sz w:val="20"/>
                <w:szCs w:val="20"/>
              </w:rPr>
            </w:pPr>
          </w:p>
          <w:p w14:paraId="447EE710" w14:textId="77777777" w:rsidR="007A1180" w:rsidRPr="00930E60" w:rsidRDefault="007A1180" w:rsidP="00855887">
            <w:pPr>
              <w:widowControl w:val="0"/>
              <w:ind w:left="253"/>
              <w:rPr>
                <w:rFonts w:ascii="Arial" w:hAnsi="Arial" w:cs="Arial"/>
                <w:sz w:val="20"/>
                <w:szCs w:val="20"/>
                <w:vertAlign w:val="superscript"/>
              </w:rPr>
            </w:pPr>
          </w:p>
        </w:tc>
      </w:tr>
      <w:tr w:rsidR="007A1180" w:rsidRPr="00930E60" w14:paraId="23822DB1" w14:textId="77777777">
        <w:tc>
          <w:tcPr>
            <w:tcW w:w="704" w:type="pct"/>
          </w:tcPr>
          <w:p w14:paraId="01B15771" w14:textId="77777777" w:rsidR="007A1180" w:rsidRPr="00930E60" w:rsidRDefault="00E20AD9" w:rsidP="00855887">
            <w:pPr>
              <w:keepLines/>
              <w:ind w:left="180" w:hanging="180"/>
              <w:rPr>
                <w:rFonts w:ascii="Arial" w:hAnsi="Arial" w:cs="Arial"/>
                <w:i/>
                <w:sz w:val="14"/>
                <w:szCs w:val="14"/>
              </w:rPr>
            </w:pPr>
            <w:r w:rsidRPr="00930E60">
              <w:rPr>
                <w:rFonts w:ascii="Arial" w:hAnsi="Arial" w:cs="Arial"/>
                <w:i/>
                <w:sz w:val="14"/>
                <w:szCs w:val="14"/>
              </w:rPr>
              <w:t>9</w:t>
            </w:r>
            <w:r w:rsidR="007A1180" w:rsidRPr="00930E60">
              <w:rPr>
                <w:rFonts w:ascii="Arial" w:hAnsi="Arial" w:cs="Arial"/>
                <w:i/>
                <w:sz w:val="14"/>
                <w:szCs w:val="14"/>
              </w:rPr>
              <w:tab/>
              <w:t>Full name, qualification and address of person before whom the declaration is made (in printed letters)</w:t>
            </w:r>
          </w:p>
          <w:p w14:paraId="0B744399" w14:textId="77777777" w:rsidR="00FB5D31" w:rsidRPr="00930E60" w:rsidRDefault="00FB5D31" w:rsidP="00855887">
            <w:pPr>
              <w:keepLines/>
              <w:ind w:left="180" w:hanging="180"/>
              <w:rPr>
                <w:rFonts w:ascii="Arial" w:hAnsi="Arial" w:cs="Arial"/>
                <w:i/>
                <w:sz w:val="14"/>
                <w:szCs w:val="14"/>
              </w:rPr>
            </w:pPr>
          </w:p>
          <w:p w14:paraId="06520B3F" w14:textId="77777777" w:rsidR="00FB5D31" w:rsidRPr="00930E60" w:rsidRDefault="00FB5D31" w:rsidP="00855887">
            <w:pPr>
              <w:keepLines/>
              <w:ind w:left="180" w:hanging="180"/>
              <w:rPr>
                <w:rFonts w:ascii="Arial" w:hAnsi="Arial" w:cs="Arial"/>
                <w:i/>
                <w:sz w:val="14"/>
                <w:szCs w:val="14"/>
              </w:rPr>
            </w:pPr>
          </w:p>
          <w:p w14:paraId="14861F03" w14:textId="77777777" w:rsidR="00FB5D31" w:rsidRPr="00930E60" w:rsidRDefault="00E20AD9" w:rsidP="00855887">
            <w:pPr>
              <w:keepLines/>
              <w:ind w:left="180" w:hanging="180"/>
              <w:rPr>
                <w:rFonts w:ascii="Arial" w:hAnsi="Arial" w:cs="Arial"/>
                <w:i/>
                <w:sz w:val="14"/>
                <w:szCs w:val="14"/>
              </w:rPr>
            </w:pPr>
            <w:r w:rsidRPr="00930E60">
              <w:rPr>
                <w:rFonts w:ascii="Arial" w:hAnsi="Arial" w:cs="Arial"/>
                <w:i/>
                <w:sz w:val="14"/>
                <w:szCs w:val="14"/>
              </w:rPr>
              <w:t>10</w:t>
            </w:r>
            <w:r w:rsidR="00FB5D31" w:rsidRPr="00930E60">
              <w:rPr>
                <w:rFonts w:ascii="Arial" w:hAnsi="Arial" w:cs="Arial"/>
                <w:i/>
                <w:sz w:val="14"/>
                <w:szCs w:val="14"/>
              </w:rPr>
              <w:tab/>
              <w:t xml:space="preserve">[Optional: email address and/or telephone number </w:t>
            </w:r>
            <w:r w:rsidR="00952516" w:rsidRPr="00930E60">
              <w:rPr>
                <w:rFonts w:ascii="Arial" w:hAnsi="Arial" w:cs="Arial"/>
                <w:i/>
                <w:sz w:val="14"/>
                <w:szCs w:val="14"/>
              </w:rPr>
              <w:t>of person before whom the declaration is made</w:t>
            </w:r>
          </w:p>
          <w:p w14:paraId="786063F9" w14:textId="77777777" w:rsidR="00FB5D31" w:rsidRPr="00930E60" w:rsidRDefault="00FB5D31" w:rsidP="00855887">
            <w:pPr>
              <w:keepLines/>
              <w:ind w:left="180" w:hanging="180"/>
              <w:rPr>
                <w:rFonts w:ascii="Arial" w:hAnsi="Arial" w:cs="Arial"/>
                <w:i/>
                <w:sz w:val="14"/>
                <w:szCs w:val="14"/>
              </w:rPr>
            </w:pPr>
          </w:p>
        </w:tc>
        <w:tc>
          <w:tcPr>
            <w:tcW w:w="4296" w:type="pct"/>
          </w:tcPr>
          <w:p w14:paraId="24E82F03" w14:textId="77777777" w:rsidR="007A1180" w:rsidRPr="00930E60" w:rsidRDefault="00E20AD9" w:rsidP="00855887">
            <w:pPr>
              <w:widowControl w:val="0"/>
              <w:ind w:left="253"/>
              <w:rPr>
                <w:rFonts w:ascii="Arial" w:hAnsi="Arial" w:cs="Arial"/>
                <w:sz w:val="20"/>
                <w:szCs w:val="20"/>
              </w:rPr>
            </w:pPr>
            <w:r w:rsidRPr="00930E60">
              <w:rPr>
                <w:rFonts w:ascii="Arial" w:hAnsi="Arial" w:cs="Arial"/>
                <w:sz w:val="20"/>
                <w:szCs w:val="20"/>
                <w:vertAlign w:val="superscript"/>
              </w:rPr>
              <w:t>9</w:t>
            </w:r>
          </w:p>
          <w:p w14:paraId="7A603AC3" w14:textId="77777777" w:rsidR="007A1180" w:rsidRPr="00930E60" w:rsidRDefault="007A1180" w:rsidP="00855887">
            <w:pPr>
              <w:widowControl w:val="0"/>
              <w:ind w:left="253"/>
              <w:rPr>
                <w:rFonts w:ascii="Arial" w:hAnsi="Arial" w:cs="Arial"/>
                <w:sz w:val="20"/>
                <w:szCs w:val="20"/>
              </w:rPr>
            </w:pPr>
          </w:p>
          <w:p w14:paraId="58BB3F47" w14:textId="77777777" w:rsidR="007A1180" w:rsidRPr="00930E60" w:rsidRDefault="007A1180" w:rsidP="00855887">
            <w:pPr>
              <w:widowControl w:val="0"/>
              <w:ind w:left="253"/>
              <w:rPr>
                <w:rFonts w:ascii="Arial" w:hAnsi="Arial" w:cs="Arial"/>
                <w:sz w:val="20"/>
                <w:szCs w:val="20"/>
              </w:rPr>
            </w:pPr>
          </w:p>
          <w:p w14:paraId="22776B20" w14:textId="77777777" w:rsidR="007A1180" w:rsidRPr="00930E60" w:rsidRDefault="007A1180" w:rsidP="00855887">
            <w:pPr>
              <w:widowControl w:val="0"/>
              <w:ind w:left="253"/>
              <w:rPr>
                <w:rFonts w:ascii="Arial" w:hAnsi="Arial" w:cs="Arial"/>
                <w:sz w:val="20"/>
                <w:szCs w:val="20"/>
              </w:rPr>
            </w:pPr>
          </w:p>
          <w:p w14:paraId="5A55666B" w14:textId="77777777" w:rsidR="007A1180" w:rsidRPr="00930E60" w:rsidRDefault="007A1180" w:rsidP="00855887">
            <w:pPr>
              <w:widowControl w:val="0"/>
              <w:ind w:left="253"/>
              <w:rPr>
                <w:rFonts w:ascii="Arial" w:hAnsi="Arial" w:cs="Arial"/>
                <w:sz w:val="20"/>
                <w:szCs w:val="20"/>
                <w:vertAlign w:val="superscript"/>
              </w:rPr>
            </w:pPr>
          </w:p>
          <w:p w14:paraId="1946EEC4" w14:textId="77777777" w:rsidR="00FB5D31" w:rsidRPr="00930E60" w:rsidRDefault="00FB5D31" w:rsidP="00855887">
            <w:pPr>
              <w:widowControl w:val="0"/>
              <w:ind w:left="253"/>
              <w:rPr>
                <w:rFonts w:ascii="Arial" w:hAnsi="Arial" w:cs="Arial"/>
                <w:sz w:val="20"/>
                <w:szCs w:val="20"/>
                <w:vertAlign w:val="superscript"/>
              </w:rPr>
            </w:pPr>
          </w:p>
          <w:p w14:paraId="51428B27" w14:textId="77777777" w:rsidR="00FB5D31" w:rsidRPr="00930E60" w:rsidRDefault="00E20AD9" w:rsidP="00855887">
            <w:pPr>
              <w:widowControl w:val="0"/>
              <w:ind w:left="253"/>
              <w:rPr>
                <w:rFonts w:ascii="Arial" w:hAnsi="Arial" w:cs="Arial"/>
                <w:sz w:val="20"/>
                <w:szCs w:val="20"/>
                <w:vertAlign w:val="superscript"/>
              </w:rPr>
            </w:pPr>
            <w:r w:rsidRPr="00930E60">
              <w:rPr>
                <w:rFonts w:ascii="Arial" w:hAnsi="Arial" w:cs="Arial"/>
                <w:sz w:val="20"/>
                <w:szCs w:val="20"/>
                <w:vertAlign w:val="superscript"/>
              </w:rPr>
              <w:t>10</w:t>
            </w:r>
          </w:p>
          <w:p w14:paraId="00E1289F" w14:textId="77777777" w:rsidR="00FB5D31" w:rsidRPr="00930E60" w:rsidRDefault="00FB5D31" w:rsidP="00855887">
            <w:pPr>
              <w:widowControl w:val="0"/>
              <w:ind w:left="253"/>
              <w:rPr>
                <w:rFonts w:ascii="Arial" w:hAnsi="Arial" w:cs="Arial"/>
                <w:sz w:val="20"/>
                <w:szCs w:val="20"/>
                <w:vertAlign w:val="superscript"/>
              </w:rPr>
            </w:pPr>
          </w:p>
          <w:p w14:paraId="58DFF9E2" w14:textId="77777777" w:rsidR="00FB5D31" w:rsidRPr="00930E60" w:rsidRDefault="00FB5D31" w:rsidP="00855887">
            <w:pPr>
              <w:widowControl w:val="0"/>
              <w:ind w:left="253"/>
              <w:rPr>
                <w:rFonts w:ascii="Arial" w:hAnsi="Arial" w:cs="Arial"/>
                <w:sz w:val="20"/>
                <w:szCs w:val="20"/>
                <w:vertAlign w:val="superscript"/>
              </w:rPr>
            </w:pPr>
          </w:p>
        </w:tc>
      </w:tr>
    </w:tbl>
    <w:p w14:paraId="12F9EAC0" w14:textId="77777777" w:rsidR="003D79B1" w:rsidRPr="00930E60" w:rsidRDefault="003D79B1" w:rsidP="00855887">
      <w:pPr>
        <w:pStyle w:val="Note"/>
        <w:keepLines/>
        <w:spacing w:before="60"/>
        <w:ind w:left="1686"/>
        <w:rPr>
          <w:rFonts w:ascii="Arial" w:hAnsi="Arial" w:cs="Arial"/>
          <w:i/>
          <w:sz w:val="16"/>
          <w:szCs w:val="16"/>
        </w:rPr>
      </w:pPr>
    </w:p>
    <w:p w14:paraId="541FB564" w14:textId="59C91A11" w:rsidR="007A1180" w:rsidRPr="00930E60" w:rsidRDefault="007A1180" w:rsidP="00855887">
      <w:pPr>
        <w:pStyle w:val="Note"/>
        <w:keepLines/>
        <w:spacing w:before="60"/>
        <w:ind w:left="1684"/>
        <w:rPr>
          <w:rFonts w:ascii="Arial" w:hAnsi="Arial" w:cs="Arial"/>
          <w:sz w:val="16"/>
          <w:szCs w:val="16"/>
        </w:rPr>
      </w:pPr>
      <w:r w:rsidRPr="00930E60">
        <w:rPr>
          <w:rFonts w:ascii="Arial" w:hAnsi="Arial" w:cs="Arial"/>
          <w:i/>
          <w:sz w:val="16"/>
          <w:szCs w:val="16"/>
        </w:rPr>
        <w:t>Note 1</w:t>
      </w:r>
      <w:r w:rsidRPr="00930E60">
        <w:rPr>
          <w:rFonts w:ascii="Arial" w:hAnsi="Arial" w:cs="Arial"/>
          <w:sz w:val="16"/>
          <w:szCs w:val="16"/>
        </w:rPr>
        <w:t xml:space="preserve">   A person who intentionally makes a false statement in a statutory declaration is guilty of an offence, the punishment for which is imprisonment for a term of 4 years — see section 11 of the </w:t>
      </w:r>
      <w:r w:rsidRPr="00930E60">
        <w:rPr>
          <w:rFonts w:ascii="Arial" w:hAnsi="Arial" w:cs="Arial"/>
          <w:i/>
          <w:sz w:val="16"/>
          <w:szCs w:val="16"/>
        </w:rPr>
        <w:t>Statutory Declarations Act 1959</w:t>
      </w:r>
      <w:r w:rsidRPr="00930E60">
        <w:rPr>
          <w:rFonts w:ascii="Arial" w:hAnsi="Arial" w:cs="Arial"/>
          <w:sz w:val="16"/>
          <w:szCs w:val="16"/>
        </w:rPr>
        <w:t>.</w:t>
      </w:r>
    </w:p>
    <w:p w14:paraId="0823E97C" w14:textId="022CE2A5" w:rsidR="003D79B1" w:rsidRPr="00596676" w:rsidRDefault="007A1180" w:rsidP="00855887">
      <w:pPr>
        <w:pStyle w:val="Note"/>
        <w:keepLines/>
        <w:spacing w:before="60"/>
        <w:ind w:left="1687"/>
        <w:rPr>
          <w:rFonts w:ascii="Arial" w:hAnsi="Arial" w:cs="Arial"/>
        </w:rPr>
      </w:pPr>
      <w:r w:rsidRPr="00930E60">
        <w:rPr>
          <w:rFonts w:ascii="Arial" w:hAnsi="Arial" w:cs="Arial"/>
          <w:i/>
          <w:sz w:val="16"/>
          <w:szCs w:val="16"/>
        </w:rPr>
        <w:t>Note 2</w:t>
      </w:r>
      <w:r w:rsidRPr="00930E60">
        <w:rPr>
          <w:rFonts w:ascii="Arial" w:hAnsi="Arial" w:cs="Arial"/>
          <w:sz w:val="16"/>
          <w:szCs w:val="16"/>
        </w:rPr>
        <w:t xml:space="preserve">   Chapter 2 of the </w:t>
      </w:r>
      <w:r w:rsidRPr="00930E60">
        <w:rPr>
          <w:rFonts w:ascii="Arial" w:hAnsi="Arial" w:cs="Arial"/>
          <w:i/>
          <w:sz w:val="16"/>
          <w:szCs w:val="16"/>
        </w:rPr>
        <w:t>Criminal Code</w:t>
      </w:r>
      <w:r w:rsidRPr="00930E60">
        <w:rPr>
          <w:rFonts w:ascii="Arial" w:hAnsi="Arial" w:cs="Arial"/>
          <w:sz w:val="16"/>
          <w:szCs w:val="16"/>
        </w:rPr>
        <w:t xml:space="preserve"> applies to all offences against the </w:t>
      </w:r>
      <w:r w:rsidRPr="00930E60">
        <w:rPr>
          <w:rFonts w:ascii="Arial" w:hAnsi="Arial" w:cs="Arial"/>
          <w:i/>
          <w:sz w:val="16"/>
          <w:szCs w:val="16"/>
        </w:rPr>
        <w:t>Statutory Declarations Act 1959</w:t>
      </w:r>
      <w:r w:rsidRPr="00930E60">
        <w:rPr>
          <w:rFonts w:ascii="Arial" w:hAnsi="Arial" w:cs="Arial"/>
          <w:sz w:val="16"/>
          <w:szCs w:val="16"/>
        </w:rPr>
        <w:t xml:space="preserve"> — see section 5A of the </w:t>
      </w:r>
      <w:r w:rsidRPr="00930E60">
        <w:rPr>
          <w:rFonts w:ascii="Arial" w:hAnsi="Arial" w:cs="Arial"/>
          <w:i/>
          <w:sz w:val="16"/>
          <w:szCs w:val="16"/>
        </w:rPr>
        <w:t>Statutory Declarations Act 1959</w:t>
      </w:r>
      <w:r w:rsidRPr="00930E60">
        <w:rPr>
          <w:rFonts w:ascii="Arial" w:hAnsi="Arial" w:cs="Arial"/>
          <w:sz w:val="16"/>
          <w:szCs w:val="16"/>
        </w:rPr>
        <w:t>.</w:t>
      </w:r>
    </w:p>
    <w:p w14:paraId="5B1F7FED" w14:textId="77777777" w:rsidR="003D79B1" w:rsidRPr="00930E60" w:rsidRDefault="003D79B1" w:rsidP="00855887">
      <w:pPr>
        <w:keepLines/>
        <w:rPr>
          <w:rFonts w:ascii="Arial" w:hAnsi="Arial" w:cs="Arial"/>
          <w:sz w:val="16"/>
          <w:szCs w:val="16"/>
        </w:rPr>
      </w:pPr>
    </w:p>
    <w:p w14:paraId="6085CED5" w14:textId="77777777" w:rsidR="003D79B1" w:rsidRPr="00930E60" w:rsidRDefault="003D79B1" w:rsidP="00855887">
      <w:pPr>
        <w:keepLines/>
        <w:rPr>
          <w:rFonts w:ascii="Arial" w:hAnsi="Arial" w:cs="Arial"/>
          <w:sz w:val="16"/>
          <w:szCs w:val="16"/>
        </w:rPr>
      </w:pPr>
    </w:p>
    <w:p w14:paraId="1A87CF9C" w14:textId="77777777" w:rsidR="007A1180" w:rsidRPr="00930E60" w:rsidRDefault="007A1180" w:rsidP="00855887">
      <w:pPr>
        <w:keepLines/>
        <w:spacing w:before="120"/>
        <w:ind w:left="720"/>
        <w:rPr>
          <w:rFonts w:ascii="Arial" w:hAnsi="Arial" w:cs="Arial"/>
          <w:b/>
          <w:sz w:val="14"/>
          <w:szCs w:val="14"/>
        </w:rPr>
      </w:pPr>
      <w:r w:rsidRPr="00930E60">
        <w:rPr>
          <w:rFonts w:ascii="Arial" w:hAnsi="Arial" w:cs="Arial"/>
          <w:b/>
          <w:sz w:val="14"/>
          <w:szCs w:val="14"/>
        </w:rPr>
        <w:t xml:space="preserve">A statutory declaration under the </w:t>
      </w:r>
      <w:r w:rsidRPr="00930E60">
        <w:rPr>
          <w:rFonts w:ascii="Arial" w:hAnsi="Arial" w:cs="Arial"/>
          <w:b/>
          <w:i/>
          <w:sz w:val="14"/>
          <w:szCs w:val="14"/>
        </w:rPr>
        <w:t>Statutory Declarations Act 1959</w:t>
      </w:r>
      <w:r w:rsidRPr="00930E60">
        <w:rPr>
          <w:rFonts w:ascii="Arial" w:hAnsi="Arial" w:cs="Arial"/>
          <w:b/>
          <w:sz w:val="14"/>
          <w:szCs w:val="14"/>
        </w:rPr>
        <w:t xml:space="preserve"> may be made before–</w:t>
      </w:r>
    </w:p>
    <w:p w14:paraId="67344F2A" w14:textId="77777777" w:rsidR="007A1180" w:rsidRPr="00930E60" w:rsidRDefault="007A1180" w:rsidP="00855887">
      <w:pPr>
        <w:keepLines/>
        <w:spacing w:before="120"/>
        <w:ind w:left="720"/>
        <w:rPr>
          <w:rFonts w:ascii="Arial" w:hAnsi="Arial" w:cs="Arial"/>
          <w:sz w:val="14"/>
          <w:szCs w:val="14"/>
          <w:lang w:eastAsia="en-AU"/>
        </w:rPr>
      </w:pPr>
      <w:r w:rsidRPr="00930E60">
        <w:rPr>
          <w:rFonts w:ascii="Arial" w:hAnsi="Arial" w:cs="Arial"/>
          <w:sz w:val="14"/>
          <w:szCs w:val="14"/>
          <w:lang w:eastAsia="en-AU"/>
        </w:rPr>
        <w:t xml:space="preserve">(1) </w:t>
      </w:r>
      <w:r w:rsidRPr="00930E60">
        <w:rPr>
          <w:rFonts w:ascii="Arial" w:hAnsi="Arial" w:cs="Arial"/>
          <w:sz w:val="14"/>
          <w:szCs w:val="14"/>
        </w:rPr>
        <w:t>a person</w:t>
      </w:r>
      <w:r w:rsidRPr="00930E60">
        <w:rPr>
          <w:rFonts w:ascii="Arial" w:hAnsi="Arial" w:cs="Arial"/>
          <w:sz w:val="14"/>
          <w:szCs w:val="14"/>
          <w:lang w:eastAsia="en-AU"/>
        </w:rPr>
        <w:t xml:space="preserve"> who </w:t>
      </w:r>
      <w:r w:rsidRPr="00930E60">
        <w:rPr>
          <w:rFonts w:ascii="Arial" w:hAnsi="Arial" w:cs="Arial"/>
          <w:sz w:val="14"/>
          <w:szCs w:val="14"/>
        </w:rPr>
        <w:t>is</w:t>
      </w:r>
      <w:r w:rsidRPr="00930E60">
        <w:rPr>
          <w:rFonts w:ascii="Arial" w:hAnsi="Arial" w:cs="Arial"/>
          <w:sz w:val="14"/>
          <w:szCs w:val="14"/>
          <w:lang w:eastAsia="en-AU"/>
        </w:rPr>
        <w:t xml:space="preserve"> currently licensed or registered under a law to practise in one of the following occupations:</w:t>
      </w:r>
    </w:p>
    <w:p w14:paraId="5CCDE0A3" w14:textId="77777777" w:rsidR="00E20AD9" w:rsidRPr="00930E60" w:rsidRDefault="00E20AD9"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Architect</w:t>
      </w:r>
      <w:r w:rsidRPr="00930E60">
        <w:rPr>
          <w:rFonts w:ascii="Arial" w:hAnsi="Arial" w:cs="Arial"/>
          <w:sz w:val="14"/>
          <w:szCs w:val="14"/>
          <w:lang w:eastAsia="en-AU"/>
        </w:rPr>
        <w:tab/>
      </w:r>
      <w:r w:rsidRPr="00930E60">
        <w:rPr>
          <w:rFonts w:ascii="Arial" w:hAnsi="Arial" w:cs="Arial"/>
          <w:sz w:val="14"/>
          <w:szCs w:val="14"/>
          <w:lang w:eastAsia="en-AU"/>
        </w:rPr>
        <w:tab/>
      </w:r>
      <w:r w:rsidRPr="00930E60">
        <w:rPr>
          <w:rFonts w:ascii="Arial" w:hAnsi="Arial" w:cs="Arial"/>
          <w:sz w:val="14"/>
          <w:szCs w:val="14"/>
          <w:lang w:eastAsia="en-AU"/>
        </w:rPr>
        <w:tab/>
        <w:t>Chiropractor</w:t>
      </w:r>
      <w:r w:rsidRPr="00930E60">
        <w:rPr>
          <w:rFonts w:ascii="Arial" w:hAnsi="Arial" w:cs="Arial"/>
          <w:sz w:val="14"/>
          <w:szCs w:val="14"/>
          <w:lang w:eastAsia="en-AU"/>
        </w:rPr>
        <w:tab/>
      </w:r>
      <w:r w:rsidRPr="00930E60">
        <w:rPr>
          <w:rFonts w:ascii="Arial" w:hAnsi="Arial" w:cs="Arial"/>
          <w:sz w:val="14"/>
          <w:szCs w:val="14"/>
          <w:lang w:eastAsia="en-AU"/>
        </w:rPr>
        <w:tab/>
        <w:t>Dentist</w:t>
      </w:r>
    </w:p>
    <w:p w14:paraId="612FBA02" w14:textId="77777777" w:rsidR="007A1180" w:rsidRPr="00930E60" w:rsidRDefault="00E20AD9"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Financial adviser</w:t>
      </w:r>
      <w:r w:rsidRPr="00930E60">
        <w:rPr>
          <w:rFonts w:ascii="Arial" w:hAnsi="Arial" w:cs="Arial"/>
          <w:sz w:val="14"/>
          <w:szCs w:val="14"/>
          <w:lang w:eastAsia="en-AU"/>
        </w:rPr>
        <w:tab/>
      </w:r>
      <w:r w:rsidRPr="00930E60">
        <w:rPr>
          <w:rFonts w:ascii="Arial" w:hAnsi="Arial" w:cs="Arial"/>
          <w:sz w:val="14"/>
          <w:szCs w:val="14"/>
          <w:lang w:eastAsia="en-AU"/>
        </w:rPr>
        <w:tab/>
        <w:t>Financial Planner</w:t>
      </w:r>
      <w:r w:rsidRPr="00930E60">
        <w:rPr>
          <w:rFonts w:ascii="Arial" w:hAnsi="Arial" w:cs="Arial"/>
          <w:sz w:val="14"/>
          <w:szCs w:val="14"/>
          <w:lang w:eastAsia="en-AU"/>
        </w:rPr>
        <w:tab/>
      </w:r>
      <w:r w:rsidRPr="00930E60">
        <w:rPr>
          <w:rFonts w:ascii="Arial" w:hAnsi="Arial" w:cs="Arial"/>
          <w:sz w:val="14"/>
          <w:szCs w:val="14"/>
          <w:lang w:eastAsia="en-AU"/>
        </w:rPr>
        <w:tab/>
      </w:r>
      <w:r w:rsidR="007A1180" w:rsidRPr="00930E60">
        <w:rPr>
          <w:rFonts w:ascii="Arial" w:hAnsi="Arial" w:cs="Arial"/>
          <w:sz w:val="14"/>
          <w:szCs w:val="14"/>
          <w:lang w:eastAsia="en-AU"/>
        </w:rPr>
        <w:t>Legal practitioner</w:t>
      </w:r>
    </w:p>
    <w:p w14:paraId="7EFFD509" w14:textId="77777777" w:rsidR="007A1180" w:rsidRPr="00930E60" w:rsidRDefault="00E20AD9" w:rsidP="00855887">
      <w:pPr>
        <w:keepLines/>
        <w:autoSpaceDE w:val="0"/>
        <w:autoSpaceDN w:val="0"/>
        <w:adjustRightInd w:val="0"/>
        <w:spacing w:before="60"/>
        <w:ind w:left="1440"/>
        <w:rPr>
          <w:rFonts w:ascii="Arial" w:hAnsi="Arial" w:cs="Arial"/>
          <w:i/>
          <w:sz w:val="14"/>
          <w:szCs w:val="14"/>
          <w:lang w:eastAsia="en-AU"/>
        </w:rPr>
      </w:pPr>
      <w:r w:rsidRPr="00930E60">
        <w:rPr>
          <w:rFonts w:ascii="Arial" w:hAnsi="Arial" w:cs="Arial"/>
          <w:sz w:val="14"/>
          <w:szCs w:val="14"/>
          <w:lang w:eastAsia="en-AU"/>
        </w:rPr>
        <w:t>Medical practitioner</w:t>
      </w:r>
      <w:r w:rsidRPr="00930E60">
        <w:rPr>
          <w:rFonts w:ascii="Arial" w:hAnsi="Arial" w:cs="Arial"/>
          <w:sz w:val="14"/>
          <w:szCs w:val="14"/>
          <w:lang w:eastAsia="en-AU"/>
        </w:rPr>
        <w:tab/>
      </w:r>
      <w:r w:rsidRPr="00930E60">
        <w:rPr>
          <w:rFonts w:ascii="Arial" w:hAnsi="Arial" w:cs="Arial"/>
          <w:sz w:val="14"/>
          <w:szCs w:val="14"/>
          <w:lang w:eastAsia="en-AU"/>
        </w:rPr>
        <w:tab/>
        <w:t>Midwife</w:t>
      </w:r>
      <w:r w:rsidRPr="00930E60">
        <w:rPr>
          <w:rFonts w:ascii="Arial" w:hAnsi="Arial" w:cs="Arial"/>
          <w:sz w:val="14"/>
          <w:szCs w:val="14"/>
          <w:lang w:eastAsia="en-AU"/>
        </w:rPr>
        <w:tab/>
      </w:r>
      <w:r w:rsidRPr="00930E60">
        <w:rPr>
          <w:rFonts w:ascii="Arial" w:hAnsi="Arial" w:cs="Arial"/>
          <w:sz w:val="14"/>
          <w:szCs w:val="14"/>
          <w:lang w:eastAsia="en-AU"/>
        </w:rPr>
        <w:tab/>
      </w:r>
      <w:r w:rsidRPr="00930E60">
        <w:rPr>
          <w:rFonts w:ascii="Arial" w:hAnsi="Arial" w:cs="Arial"/>
          <w:sz w:val="14"/>
          <w:szCs w:val="14"/>
          <w:lang w:eastAsia="en-AU"/>
        </w:rPr>
        <w:tab/>
        <w:t xml:space="preserve">Migration agent registered under Division 3 of Part 3 of the </w:t>
      </w:r>
      <w:r w:rsidRPr="00930E60">
        <w:rPr>
          <w:rFonts w:ascii="Arial" w:hAnsi="Arial" w:cs="Arial"/>
          <w:i/>
          <w:sz w:val="14"/>
          <w:szCs w:val="14"/>
          <w:lang w:eastAsia="en-AU"/>
        </w:rPr>
        <w:t>Migration Act 1958</w:t>
      </w:r>
    </w:p>
    <w:p w14:paraId="379CB334" w14:textId="77777777" w:rsidR="007A1180" w:rsidRPr="00930E60" w:rsidRDefault="00E20AD9"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Nurse</w:t>
      </w:r>
      <w:r w:rsidRPr="00930E60">
        <w:rPr>
          <w:rFonts w:ascii="Arial" w:hAnsi="Arial" w:cs="Arial"/>
          <w:sz w:val="14"/>
          <w:szCs w:val="14"/>
          <w:lang w:eastAsia="en-AU"/>
        </w:rPr>
        <w:tab/>
      </w:r>
      <w:r w:rsidRPr="00930E60">
        <w:rPr>
          <w:rFonts w:ascii="Arial" w:hAnsi="Arial" w:cs="Arial"/>
          <w:sz w:val="14"/>
          <w:szCs w:val="14"/>
          <w:lang w:eastAsia="en-AU"/>
        </w:rPr>
        <w:tab/>
      </w:r>
      <w:r w:rsidR="007A1180" w:rsidRPr="00930E60">
        <w:rPr>
          <w:rFonts w:ascii="Arial" w:hAnsi="Arial" w:cs="Arial"/>
          <w:sz w:val="14"/>
          <w:szCs w:val="14"/>
          <w:lang w:eastAsia="en-AU"/>
        </w:rPr>
        <w:tab/>
      </w:r>
      <w:r w:rsidRPr="00930E60">
        <w:rPr>
          <w:rFonts w:ascii="Arial" w:hAnsi="Arial" w:cs="Arial"/>
          <w:sz w:val="14"/>
          <w:szCs w:val="14"/>
          <w:lang w:eastAsia="en-AU"/>
        </w:rPr>
        <w:t>Occupational therapist</w:t>
      </w:r>
      <w:r w:rsidRPr="00930E60">
        <w:rPr>
          <w:rFonts w:ascii="Arial" w:hAnsi="Arial" w:cs="Arial"/>
          <w:sz w:val="14"/>
          <w:szCs w:val="14"/>
          <w:lang w:eastAsia="en-AU"/>
        </w:rPr>
        <w:tab/>
      </w:r>
      <w:r w:rsidRPr="00930E60">
        <w:rPr>
          <w:rFonts w:ascii="Arial" w:hAnsi="Arial" w:cs="Arial"/>
          <w:sz w:val="14"/>
          <w:szCs w:val="14"/>
          <w:lang w:eastAsia="en-AU"/>
        </w:rPr>
        <w:tab/>
        <w:t>Optometrist</w:t>
      </w:r>
    </w:p>
    <w:p w14:paraId="1193B254" w14:textId="77777777" w:rsidR="007A1180" w:rsidRPr="00930E60" w:rsidRDefault="00E20AD9"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Patent attorney</w:t>
      </w:r>
      <w:r w:rsidRPr="00930E60">
        <w:rPr>
          <w:rFonts w:ascii="Arial" w:hAnsi="Arial" w:cs="Arial"/>
          <w:sz w:val="14"/>
          <w:szCs w:val="14"/>
          <w:lang w:eastAsia="en-AU"/>
        </w:rPr>
        <w:tab/>
      </w:r>
      <w:r w:rsidRPr="00930E60">
        <w:rPr>
          <w:rFonts w:ascii="Arial" w:hAnsi="Arial" w:cs="Arial"/>
          <w:sz w:val="14"/>
          <w:szCs w:val="14"/>
          <w:lang w:eastAsia="en-AU"/>
        </w:rPr>
        <w:tab/>
        <w:t>Pharmacist</w:t>
      </w:r>
      <w:r w:rsidRPr="00930E60">
        <w:rPr>
          <w:rFonts w:ascii="Arial" w:hAnsi="Arial" w:cs="Arial"/>
          <w:sz w:val="14"/>
          <w:szCs w:val="14"/>
          <w:lang w:eastAsia="en-AU"/>
        </w:rPr>
        <w:tab/>
      </w:r>
      <w:r w:rsidRPr="00930E60">
        <w:rPr>
          <w:rFonts w:ascii="Arial" w:hAnsi="Arial" w:cs="Arial"/>
          <w:sz w:val="14"/>
          <w:szCs w:val="14"/>
          <w:lang w:eastAsia="en-AU"/>
        </w:rPr>
        <w:tab/>
      </w:r>
      <w:r w:rsidRPr="00930E60">
        <w:rPr>
          <w:rFonts w:ascii="Arial" w:hAnsi="Arial" w:cs="Arial"/>
          <w:sz w:val="14"/>
          <w:szCs w:val="14"/>
          <w:lang w:eastAsia="en-AU"/>
        </w:rPr>
        <w:tab/>
        <w:t>Physiotherapist</w:t>
      </w:r>
    </w:p>
    <w:p w14:paraId="6A2CEB39" w14:textId="77777777" w:rsidR="00E20AD9" w:rsidRPr="00930E60" w:rsidRDefault="00E20AD9"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Psychologist</w:t>
      </w:r>
      <w:r w:rsidRPr="00930E60">
        <w:rPr>
          <w:rFonts w:ascii="Arial" w:hAnsi="Arial" w:cs="Arial"/>
          <w:sz w:val="14"/>
          <w:szCs w:val="14"/>
          <w:lang w:eastAsia="en-AU"/>
        </w:rPr>
        <w:tab/>
      </w:r>
      <w:r w:rsidRPr="00930E60">
        <w:rPr>
          <w:rFonts w:ascii="Arial" w:hAnsi="Arial" w:cs="Arial"/>
          <w:sz w:val="14"/>
          <w:szCs w:val="14"/>
          <w:lang w:eastAsia="en-AU"/>
        </w:rPr>
        <w:tab/>
      </w:r>
      <w:proofErr w:type="gramStart"/>
      <w:r w:rsidRPr="00930E60">
        <w:rPr>
          <w:rFonts w:ascii="Arial" w:hAnsi="Arial" w:cs="Arial"/>
          <w:sz w:val="14"/>
          <w:szCs w:val="14"/>
          <w:lang w:eastAsia="en-AU"/>
        </w:rPr>
        <w:t>Trade marks</w:t>
      </w:r>
      <w:proofErr w:type="gramEnd"/>
      <w:r w:rsidRPr="00930E60">
        <w:rPr>
          <w:rFonts w:ascii="Arial" w:hAnsi="Arial" w:cs="Arial"/>
          <w:sz w:val="14"/>
          <w:szCs w:val="14"/>
          <w:lang w:eastAsia="en-AU"/>
        </w:rPr>
        <w:t xml:space="preserve"> attorney</w:t>
      </w:r>
      <w:r w:rsidRPr="00930E60">
        <w:rPr>
          <w:rFonts w:ascii="Arial" w:hAnsi="Arial" w:cs="Arial"/>
          <w:sz w:val="14"/>
          <w:szCs w:val="14"/>
          <w:lang w:eastAsia="en-AU"/>
        </w:rPr>
        <w:tab/>
      </w:r>
      <w:r w:rsidRPr="00930E60">
        <w:rPr>
          <w:rFonts w:ascii="Arial" w:hAnsi="Arial" w:cs="Arial"/>
          <w:sz w:val="14"/>
          <w:szCs w:val="14"/>
          <w:lang w:eastAsia="en-AU"/>
        </w:rPr>
        <w:tab/>
        <w:t>Veterinary surgeon</w:t>
      </w:r>
    </w:p>
    <w:p w14:paraId="5848D813" w14:textId="77777777" w:rsidR="007A1180" w:rsidRPr="00930E60" w:rsidRDefault="007A1180" w:rsidP="00855887">
      <w:pPr>
        <w:keepLines/>
        <w:spacing w:before="120"/>
        <w:ind w:left="720"/>
        <w:rPr>
          <w:rFonts w:ascii="Arial" w:hAnsi="Arial" w:cs="Arial"/>
          <w:sz w:val="14"/>
          <w:szCs w:val="14"/>
        </w:rPr>
      </w:pPr>
      <w:r w:rsidRPr="00930E60">
        <w:rPr>
          <w:rFonts w:ascii="Arial" w:hAnsi="Arial" w:cs="Arial"/>
          <w:sz w:val="14"/>
          <w:szCs w:val="14"/>
          <w:lang w:eastAsia="en-AU"/>
        </w:rPr>
        <w:t xml:space="preserve">(2) </w:t>
      </w:r>
      <w:r w:rsidRPr="00930E60">
        <w:rPr>
          <w:rFonts w:ascii="Arial" w:hAnsi="Arial" w:cs="Arial"/>
          <w:sz w:val="14"/>
          <w:szCs w:val="14"/>
        </w:rPr>
        <w:t>a person</w:t>
      </w:r>
      <w:r w:rsidRPr="00930E60">
        <w:rPr>
          <w:rFonts w:ascii="Arial" w:hAnsi="Arial" w:cs="Arial"/>
          <w:sz w:val="14"/>
          <w:szCs w:val="14"/>
          <w:lang w:eastAsia="en-AU"/>
        </w:rPr>
        <w:t xml:space="preserve"> who </w:t>
      </w:r>
      <w:r w:rsidRPr="00930E60">
        <w:rPr>
          <w:rFonts w:ascii="Arial" w:hAnsi="Arial" w:cs="Arial"/>
          <w:sz w:val="14"/>
          <w:szCs w:val="14"/>
        </w:rPr>
        <w:t>is</w:t>
      </w:r>
      <w:r w:rsidRPr="00930E60">
        <w:rPr>
          <w:rFonts w:ascii="Arial" w:hAnsi="Arial" w:cs="Arial"/>
          <w:sz w:val="14"/>
          <w:szCs w:val="14"/>
          <w:lang w:eastAsia="en-AU"/>
        </w:rPr>
        <w:t xml:space="preserve"> enrolled on the roll of the Supreme Court of a State or Territory, or the High Court of Australia, as a legal practitioner (however described)</w:t>
      </w:r>
      <w:r w:rsidRPr="00930E60">
        <w:rPr>
          <w:rFonts w:ascii="Arial" w:hAnsi="Arial" w:cs="Arial"/>
          <w:sz w:val="14"/>
          <w:szCs w:val="14"/>
        </w:rPr>
        <w:t>; or</w:t>
      </w:r>
    </w:p>
    <w:p w14:paraId="7D964018" w14:textId="77777777" w:rsidR="007A1180" w:rsidRPr="00930E60" w:rsidRDefault="007A1180" w:rsidP="00855887">
      <w:pPr>
        <w:keepLines/>
        <w:spacing w:before="120"/>
        <w:ind w:left="720"/>
        <w:rPr>
          <w:rFonts w:ascii="Arial" w:hAnsi="Arial" w:cs="Arial"/>
          <w:sz w:val="14"/>
          <w:szCs w:val="14"/>
        </w:rPr>
      </w:pPr>
      <w:r w:rsidRPr="00930E60">
        <w:rPr>
          <w:rFonts w:ascii="Arial" w:hAnsi="Arial" w:cs="Arial"/>
          <w:sz w:val="14"/>
          <w:szCs w:val="14"/>
        </w:rPr>
        <w:t>(3) a person who is in the following list:</w:t>
      </w:r>
    </w:p>
    <w:p w14:paraId="0825C7D7" w14:textId="77777777" w:rsidR="002D4347" w:rsidRPr="00930E60" w:rsidRDefault="002D4347"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Accountant who is:</w:t>
      </w:r>
    </w:p>
    <w:p w14:paraId="2C7044F8" w14:textId="77777777" w:rsidR="002D4347" w:rsidRPr="00930E60" w:rsidRDefault="002D4347" w:rsidP="00855887">
      <w:pPr>
        <w:keepLines/>
        <w:numPr>
          <w:ilvl w:val="0"/>
          <w:numId w:val="1"/>
        </w:numPr>
        <w:autoSpaceDE w:val="0"/>
        <w:autoSpaceDN w:val="0"/>
        <w:adjustRightInd w:val="0"/>
        <w:spacing w:before="60"/>
        <w:ind w:left="1985" w:hanging="185"/>
        <w:rPr>
          <w:rFonts w:ascii="Arial" w:hAnsi="Arial" w:cs="Arial"/>
          <w:sz w:val="14"/>
          <w:szCs w:val="14"/>
          <w:lang w:eastAsia="en-AU"/>
        </w:rPr>
      </w:pPr>
      <w:r w:rsidRPr="00930E60">
        <w:rPr>
          <w:rFonts w:ascii="Arial" w:hAnsi="Arial" w:cs="Arial"/>
          <w:sz w:val="14"/>
          <w:szCs w:val="14"/>
          <w:lang w:eastAsia="en-AU"/>
        </w:rPr>
        <w:t>a fellow of the National Tax Accountants’ Association; or</w:t>
      </w:r>
    </w:p>
    <w:p w14:paraId="6A12AAF8" w14:textId="77777777" w:rsidR="002D4347" w:rsidRPr="00930E60" w:rsidRDefault="002D4347" w:rsidP="00855887">
      <w:pPr>
        <w:keepLines/>
        <w:numPr>
          <w:ilvl w:val="0"/>
          <w:numId w:val="1"/>
        </w:numPr>
        <w:autoSpaceDE w:val="0"/>
        <w:autoSpaceDN w:val="0"/>
        <w:adjustRightInd w:val="0"/>
        <w:spacing w:before="60"/>
        <w:ind w:left="1985" w:hanging="185"/>
        <w:rPr>
          <w:rFonts w:ascii="Arial" w:hAnsi="Arial" w:cs="Arial"/>
          <w:sz w:val="14"/>
          <w:szCs w:val="14"/>
          <w:lang w:eastAsia="en-AU"/>
        </w:rPr>
      </w:pPr>
      <w:r w:rsidRPr="00930E60">
        <w:rPr>
          <w:rFonts w:ascii="Arial" w:hAnsi="Arial" w:cs="Arial"/>
          <w:sz w:val="14"/>
          <w:szCs w:val="14"/>
          <w:lang w:eastAsia="en-AU"/>
        </w:rPr>
        <w:t>a member of any of the following:</w:t>
      </w:r>
    </w:p>
    <w:p w14:paraId="6935D3DE" w14:textId="77777777" w:rsidR="002D4347" w:rsidRPr="00930E60" w:rsidRDefault="002D4347" w:rsidP="00855887">
      <w:pPr>
        <w:keepLines/>
        <w:numPr>
          <w:ilvl w:val="1"/>
          <w:numId w:val="1"/>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 xml:space="preserve">Chartered Accountants Australia and </w:t>
      </w:r>
      <w:proofErr w:type="gramStart"/>
      <w:r w:rsidRPr="00930E60">
        <w:rPr>
          <w:rFonts w:ascii="Arial" w:hAnsi="Arial" w:cs="Arial"/>
          <w:sz w:val="14"/>
          <w:szCs w:val="14"/>
          <w:lang w:eastAsia="en-AU"/>
        </w:rPr>
        <w:t>New Zealand;</w:t>
      </w:r>
      <w:proofErr w:type="gramEnd"/>
    </w:p>
    <w:p w14:paraId="510DDB71" w14:textId="77777777" w:rsidR="002D4347" w:rsidRPr="00930E60" w:rsidRDefault="002D4347" w:rsidP="00855887">
      <w:pPr>
        <w:keepLines/>
        <w:numPr>
          <w:ilvl w:val="1"/>
          <w:numId w:val="1"/>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 xml:space="preserve">the Association of Taxation and Management </w:t>
      </w:r>
      <w:proofErr w:type="gramStart"/>
      <w:r w:rsidRPr="00930E60">
        <w:rPr>
          <w:rFonts w:ascii="Arial" w:hAnsi="Arial" w:cs="Arial"/>
          <w:sz w:val="14"/>
          <w:szCs w:val="14"/>
          <w:lang w:eastAsia="en-AU"/>
        </w:rPr>
        <w:t>Accountants;</w:t>
      </w:r>
      <w:proofErr w:type="gramEnd"/>
    </w:p>
    <w:p w14:paraId="1BA85831" w14:textId="77777777" w:rsidR="002D4347" w:rsidRPr="00930E60" w:rsidRDefault="002D4347" w:rsidP="00855887">
      <w:pPr>
        <w:keepLines/>
        <w:numPr>
          <w:ilvl w:val="1"/>
          <w:numId w:val="1"/>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 xml:space="preserve">CPA </w:t>
      </w:r>
      <w:proofErr w:type="gramStart"/>
      <w:r w:rsidRPr="00930E60">
        <w:rPr>
          <w:rFonts w:ascii="Arial" w:hAnsi="Arial" w:cs="Arial"/>
          <w:sz w:val="14"/>
          <w:szCs w:val="14"/>
          <w:lang w:eastAsia="en-AU"/>
        </w:rPr>
        <w:t>Australia;</w:t>
      </w:r>
      <w:proofErr w:type="gramEnd"/>
    </w:p>
    <w:p w14:paraId="244C16FC" w14:textId="77777777" w:rsidR="002D4347" w:rsidRPr="00930E60" w:rsidRDefault="002D4347" w:rsidP="00855887">
      <w:pPr>
        <w:keepLines/>
        <w:numPr>
          <w:ilvl w:val="1"/>
          <w:numId w:val="1"/>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the Institute of Public Accountants</w:t>
      </w:r>
    </w:p>
    <w:p w14:paraId="161A8A74"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 xml:space="preserve">Agent of the Australian Postal Corporation who </w:t>
      </w:r>
      <w:proofErr w:type="gramStart"/>
      <w:r w:rsidRPr="00930E60">
        <w:rPr>
          <w:rFonts w:ascii="Arial" w:hAnsi="Arial" w:cs="Arial"/>
          <w:sz w:val="14"/>
          <w:szCs w:val="14"/>
          <w:lang w:eastAsia="en-AU"/>
        </w:rPr>
        <w:t>is in charge of</w:t>
      </w:r>
      <w:proofErr w:type="gramEnd"/>
      <w:r w:rsidRPr="00930E60">
        <w:rPr>
          <w:rFonts w:ascii="Arial" w:hAnsi="Arial" w:cs="Arial"/>
          <w:sz w:val="14"/>
          <w:szCs w:val="14"/>
          <w:lang w:eastAsia="en-AU"/>
        </w:rPr>
        <w:t xml:space="preserve"> an office supplying postal services to the public</w:t>
      </w:r>
    </w:p>
    <w:p w14:paraId="133E53DE" w14:textId="77777777" w:rsidR="00612558" w:rsidRPr="00930E60" w:rsidRDefault="00612558"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APS employee engaged on an ongoing basis with 5 or more years of continuous service who is not specif</w:t>
      </w:r>
      <w:r w:rsidR="00A6475C" w:rsidRPr="00930E60">
        <w:rPr>
          <w:rFonts w:ascii="Arial" w:hAnsi="Arial" w:cs="Arial"/>
          <w:sz w:val="14"/>
          <w:szCs w:val="14"/>
          <w:lang w:eastAsia="en-AU"/>
        </w:rPr>
        <w:t>ied in another item in this list</w:t>
      </w:r>
    </w:p>
    <w:p w14:paraId="5924295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 xml:space="preserve">Australian Consular Officer or Australian Diplomatic Officer (within the meaning of the </w:t>
      </w:r>
      <w:r w:rsidRPr="00930E60">
        <w:rPr>
          <w:rFonts w:ascii="Arial" w:hAnsi="Arial" w:cs="Arial"/>
          <w:i/>
          <w:iCs/>
          <w:sz w:val="14"/>
          <w:szCs w:val="14"/>
          <w:lang w:eastAsia="en-AU"/>
        </w:rPr>
        <w:t>Consular Fees Act 1955</w:t>
      </w:r>
      <w:r w:rsidRPr="00930E60">
        <w:rPr>
          <w:rFonts w:ascii="Arial" w:hAnsi="Arial" w:cs="Arial"/>
          <w:sz w:val="14"/>
          <w:szCs w:val="14"/>
          <w:lang w:eastAsia="en-AU"/>
        </w:rPr>
        <w:t>)</w:t>
      </w:r>
    </w:p>
    <w:p w14:paraId="5B51CEB5"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Bailiff</w:t>
      </w:r>
    </w:p>
    <w:p w14:paraId="6C73DE2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Bank officer with 5 or more continuous years of service</w:t>
      </w:r>
    </w:p>
    <w:p w14:paraId="341D72CD"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Building society officer with 5 or more years of continuous service</w:t>
      </w:r>
    </w:p>
    <w:p w14:paraId="68CA0201"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Chief executive officer of a Commonwealth court</w:t>
      </w:r>
    </w:p>
    <w:p w14:paraId="28BBD0E8"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lastRenderedPageBreak/>
        <w:t>Clerk of a court</w:t>
      </w:r>
    </w:p>
    <w:p w14:paraId="484A276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Commissioner for Affidavits</w:t>
      </w:r>
    </w:p>
    <w:p w14:paraId="5FD57892"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Commissioner for Declarations</w:t>
      </w:r>
    </w:p>
    <w:p w14:paraId="1B7F6C0E"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Credit union officer with 5 or more years of continuous service</w:t>
      </w:r>
    </w:p>
    <w:p w14:paraId="026127F6" w14:textId="77777777" w:rsidR="002D4347" w:rsidRPr="00930E60" w:rsidRDefault="002D4347" w:rsidP="00855887">
      <w:pPr>
        <w:keepLines/>
        <w:autoSpaceDE w:val="0"/>
        <w:autoSpaceDN w:val="0"/>
        <w:adjustRightInd w:val="0"/>
        <w:spacing w:before="60"/>
        <w:ind w:left="1560" w:hanging="120"/>
        <w:rPr>
          <w:rFonts w:ascii="Arial" w:hAnsi="Arial" w:cs="Arial"/>
          <w:sz w:val="14"/>
          <w:szCs w:val="14"/>
          <w:lang w:eastAsia="en-AU"/>
        </w:rPr>
      </w:pPr>
      <w:r w:rsidRPr="00930E60">
        <w:rPr>
          <w:rFonts w:ascii="Arial" w:hAnsi="Arial" w:cs="Arial"/>
          <w:sz w:val="14"/>
          <w:szCs w:val="14"/>
          <w:lang w:eastAsia="en-AU"/>
        </w:rPr>
        <w:t>Employee of a Commonwealth authority engaged on a permanent basis with 5 or more years of continuous service who is not specified in another</w:t>
      </w:r>
    </w:p>
    <w:p w14:paraId="6446B7CB" w14:textId="77777777" w:rsidR="002D4347" w:rsidRPr="00930E60" w:rsidRDefault="00A6475C" w:rsidP="00855887">
      <w:pPr>
        <w:keepLines/>
        <w:autoSpaceDE w:val="0"/>
        <w:autoSpaceDN w:val="0"/>
        <w:adjustRightInd w:val="0"/>
        <w:spacing w:before="60"/>
        <w:ind w:left="1560" w:hanging="120"/>
        <w:rPr>
          <w:rFonts w:ascii="Arial" w:hAnsi="Arial" w:cs="Arial"/>
          <w:sz w:val="14"/>
          <w:szCs w:val="14"/>
          <w:lang w:eastAsia="en-AU"/>
        </w:rPr>
      </w:pPr>
      <w:r w:rsidRPr="00930E60">
        <w:rPr>
          <w:rFonts w:ascii="Arial" w:hAnsi="Arial" w:cs="Arial"/>
          <w:sz w:val="14"/>
          <w:szCs w:val="14"/>
          <w:lang w:eastAsia="en-AU"/>
        </w:rPr>
        <w:t>item in</w:t>
      </w:r>
      <w:r w:rsidR="002D4347" w:rsidRPr="00930E60">
        <w:rPr>
          <w:rFonts w:ascii="Arial" w:hAnsi="Arial" w:cs="Arial"/>
          <w:sz w:val="14"/>
          <w:szCs w:val="14"/>
          <w:lang w:eastAsia="en-AU"/>
        </w:rPr>
        <w:t xml:space="preserve"> this list</w:t>
      </w:r>
    </w:p>
    <w:p w14:paraId="0805E621"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 xml:space="preserve">Employee of the Australian Trade </w:t>
      </w:r>
      <w:r w:rsidR="00AA640D" w:rsidRPr="00930E60">
        <w:rPr>
          <w:rFonts w:ascii="Arial" w:hAnsi="Arial" w:cs="Arial"/>
          <w:sz w:val="14"/>
          <w:szCs w:val="14"/>
          <w:lang w:eastAsia="en-AU"/>
        </w:rPr>
        <w:t xml:space="preserve">and Investment </w:t>
      </w:r>
      <w:r w:rsidRPr="00930E60">
        <w:rPr>
          <w:rFonts w:ascii="Arial" w:hAnsi="Arial" w:cs="Arial"/>
          <w:sz w:val="14"/>
          <w:szCs w:val="14"/>
          <w:lang w:eastAsia="en-AU"/>
        </w:rPr>
        <w:t>Commission who is:</w:t>
      </w:r>
    </w:p>
    <w:p w14:paraId="655A425F" w14:textId="77777777" w:rsidR="007A1180" w:rsidRPr="00930E60" w:rsidRDefault="007A1180"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(a) in a country or place outside Australia; and</w:t>
      </w:r>
    </w:p>
    <w:p w14:paraId="52B1342A" w14:textId="77777777" w:rsidR="007A1180" w:rsidRPr="00930E60" w:rsidRDefault="007A1180"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 xml:space="preserve">(b) authorised under paragraph 3 (d) of the </w:t>
      </w:r>
      <w:r w:rsidRPr="00930E60">
        <w:rPr>
          <w:rFonts w:ascii="Arial" w:hAnsi="Arial" w:cs="Arial"/>
          <w:i/>
          <w:iCs/>
          <w:sz w:val="14"/>
          <w:szCs w:val="14"/>
          <w:lang w:eastAsia="en-AU"/>
        </w:rPr>
        <w:t>Consular Fees Act 1955</w:t>
      </w:r>
      <w:r w:rsidRPr="00930E60">
        <w:rPr>
          <w:rFonts w:ascii="Arial" w:hAnsi="Arial" w:cs="Arial"/>
          <w:sz w:val="14"/>
          <w:szCs w:val="14"/>
          <w:lang w:eastAsia="en-AU"/>
        </w:rPr>
        <w:t>; and</w:t>
      </w:r>
    </w:p>
    <w:p w14:paraId="732B208C" w14:textId="77777777" w:rsidR="007A1180" w:rsidRPr="00930E60" w:rsidRDefault="00AA640D"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(c) exercising the employee’s function at that place</w:t>
      </w:r>
    </w:p>
    <w:p w14:paraId="588C8D46"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Employee of the Commonwealth who is:</w:t>
      </w:r>
    </w:p>
    <w:p w14:paraId="23149E5B" w14:textId="77777777" w:rsidR="007A1180" w:rsidRPr="00930E60" w:rsidRDefault="00EB4CF6"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 xml:space="preserve">(a) at a place </w:t>
      </w:r>
      <w:r w:rsidR="007A1180" w:rsidRPr="00930E60">
        <w:rPr>
          <w:rFonts w:ascii="Arial" w:hAnsi="Arial" w:cs="Arial"/>
          <w:sz w:val="14"/>
          <w:szCs w:val="14"/>
          <w:lang w:eastAsia="en-AU"/>
        </w:rPr>
        <w:t>outside Australia; and</w:t>
      </w:r>
    </w:p>
    <w:p w14:paraId="690BE06C" w14:textId="77777777" w:rsidR="007A1180" w:rsidRPr="00930E60" w:rsidRDefault="007A1180"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 xml:space="preserve">(b) authorised under paragraph 3 (c) of the </w:t>
      </w:r>
      <w:r w:rsidRPr="00930E60">
        <w:rPr>
          <w:rFonts w:ascii="Arial" w:hAnsi="Arial" w:cs="Arial"/>
          <w:i/>
          <w:iCs/>
          <w:sz w:val="14"/>
          <w:szCs w:val="14"/>
          <w:lang w:eastAsia="en-AU"/>
        </w:rPr>
        <w:t>Consular Fees Act 1955</w:t>
      </w:r>
      <w:r w:rsidRPr="00930E60">
        <w:rPr>
          <w:rFonts w:ascii="Arial" w:hAnsi="Arial" w:cs="Arial"/>
          <w:sz w:val="14"/>
          <w:szCs w:val="14"/>
          <w:lang w:eastAsia="en-AU"/>
        </w:rPr>
        <w:t>; and</w:t>
      </w:r>
    </w:p>
    <w:p w14:paraId="07AD877F" w14:textId="77777777" w:rsidR="00EB4CF6" w:rsidRPr="00930E60" w:rsidRDefault="007A1180" w:rsidP="00855887">
      <w:pPr>
        <w:keepLines/>
        <w:autoSpaceDE w:val="0"/>
        <w:autoSpaceDN w:val="0"/>
        <w:adjustRightInd w:val="0"/>
        <w:spacing w:before="60"/>
        <w:ind w:left="2160" w:hanging="360"/>
        <w:rPr>
          <w:rFonts w:ascii="Arial" w:hAnsi="Arial" w:cs="Arial"/>
          <w:sz w:val="14"/>
          <w:szCs w:val="14"/>
          <w:lang w:eastAsia="en-AU"/>
        </w:rPr>
      </w:pPr>
      <w:r w:rsidRPr="00930E60">
        <w:rPr>
          <w:rFonts w:ascii="Arial" w:hAnsi="Arial" w:cs="Arial"/>
          <w:sz w:val="14"/>
          <w:szCs w:val="14"/>
          <w:lang w:eastAsia="en-AU"/>
        </w:rPr>
        <w:t>(c) e</w:t>
      </w:r>
      <w:r w:rsidR="00A6475C" w:rsidRPr="00930E60">
        <w:rPr>
          <w:rFonts w:ascii="Arial" w:hAnsi="Arial" w:cs="Arial"/>
          <w:sz w:val="14"/>
          <w:szCs w:val="14"/>
          <w:lang w:eastAsia="en-AU"/>
        </w:rPr>
        <w:t xml:space="preserve">xercising the employee’s </w:t>
      </w:r>
      <w:r w:rsidR="00612558" w:rsidRPr="00930E60">
        <w:rPr>
          <w:rFonts w:ascii="Arial" w:hAnsi="Arial" w:cs="Arial"/>
          <w:sz w:val="14"/>
          <w:szCs w:val="14"/>
          <w:lang w:eastAsia="en-AU"/>
        </w:rPr>
        <w:t>function at</w:t>
      </w:r>
      <w:r w:rsidRPr="00930E60">
        <w:rPr>
          <w:rFonts w:ascii="Arial" w:hAnsi="Arial" w:cs="Arial"/>
          <w:sz w:val="14"/>
          <w:szCs w:val="14"/>
          <w:lang w:eastAsia="en-AU"/>
        </w:rPr>
        <w:t xml:space="preserve"> that place</w:t>
      </w:r>
    </w:p>
    <w:p w14:paraId="2733DB12" w14:textId="77777777" w:rsidR="00EB4CF6" w:rsidRPr="00930E60" w:rsidRDefault="00EB4CF6"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Engineer who is:</w:t>
      </w:r>
    </w:p>
    <w:p w14:paraId="0B680368" w14:textId="77777777" w:rsidR="00EB4CF6" w:rsidRPr="00930E60" w:rsidRDefault="00EB4CF6" w:rsidP="00855887">
      <w:pPr>
        <w:keepLines/>
        <w:numPr>
          <w:ilvl w:val="0"/>
          <w:numId w:val="2"/>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member of Engineers Australia, other than at the grade of student; or</w:t>
      </w:r>
    </w:p>
    <w:p w14:paraId="3057534C" w14:textId="77777777" w:rsidR="00EB4CF6" w:rsidRPr="00930E60" w:rsidRDefault="00EB4CF6" w:rsidP="00855887">
      <w:pPr>
        <w:keepLines/>
        <w:numPr>
          <w:ilvl w:val="0"/>
          <w:numId w:val="2"/>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Registered Professional Engineer of Professionals Australia; or</w:t>
      </w:r>
    </w:p>
    <w:p w14:paraId="21234C06" w14:textId="77777777" w:rsidR="006A381A" w:rsidRPr="00930E60" w:rsidRDefault="00EB4CF6" w:rsidP="00855887">
      <w:pPr>
        <w:keepLines/>
        <w:numPr>
          <w:ilvl w:val="0"/>
          <w:numId w:val="2"/>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registered as an engineer under a law of the Common</w:t>
      </w:r>
      <w:r w:rsidR="006A381A" w:rsidRPr="00930E60">
        <w:rPr>
          <w:rFonts w:ascii="Arial" w:hAnsi="Arial" w:cs="Arial"/>
          <w:sz w:val="14"/>
          <w:szCs w:val="14"/>
          <w:lang w:eastAsia="en-AU"/>
        </w:rPr>
        <w:t>wealth, a State or Territory; or</w:t>
      </w:r>
    </w:p>
    <w:p w14:paraId="62284B9C" w14:textId="77777777" w:rsidR="00EB4CF6" w:rsidRPr="00930E60" w:rsidRDefault="00EB4CF6" w:rsidP="00855887">
      <w:pPr>
        <w:keepLines/>
        <w:numPr>
          <w:ilvl w:val="0"/>
          <w:numId w:val="2"/>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registered on the National Engineering Register by Engineers Australia</w:t>
      </w:r>
    </w:p>
    <w:p w14:paraId="3EE979D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Finance company officer with 5 or more years of continuous service</w:t>
      </w:r>
    </w:p>
    <w:p w14:paraId="1DF2E7BF"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 xml:space="preserve">Holder of a statutory office </w:t>
      </w:r>
      <w:r w:rsidR="00A6475C" w:rsidRPr="00930E60">
        <w:rPr>
          <w:rFonts w:ascii="Arial" w:hAnsi="Arial" w:cs="Arial"/>
          <w:sz w:val="14"/>
          <w:szCs w:val="14"/>
          <w:lang w:eastAsia="en-AU"/>
        </w:rPr>
        <w:t>not specified in another item in</w:t>
      </w:r>
      <w:r w:rsidRPr="00930E60">
        <w:rPr>
          <w:rFonts w:ascii="Arial" w:hAnsi="Arial" w:cs="Arial"/>
          <w:sz w:val="14"/>
          <w:szCs w:val="14"/>
          <w:lang w:eastAsia="en-AU"/>
        </w:rPr>
        <w:t xml:space="preserve"> this list</w:t>
      </w:r>
    </w:p>
    <w:p w14:paraId="0AB1534C" w14:textId="77777777" w:rsidR="007A1180" w:rsidRPr="00930E60" w:rsidRDefault="00EB4CF6"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Judge</w:t>
      </w:r>
    </w:p>
    <w:p w14:paraId="4FD533F8"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Justice of the Peace</w:t>
      </w:r>
    </w:p>
    <w:p w14:paraId="4137952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Magistrate</w:t>
      </w:r>
    </w:p>
    <w:p w14:paraId="0C60B2E9" w14:textId="77777777" w:rsidR="007A1180" w:rsidRPr="00930E60" w:rsidRDefault="007A1180" w:rsidP="00855887">
      <w:pPr>
        <w:keepLines/>
        <w:autoSpaceDE w:val="0"/>
        <w:autoSpaceDN w:val="0"/>
        <w:adjustRightInd w:val="0"/>
        <w:spacing w:before="60"/>
        <w:ind w:left="1800" w:hanging="360"/>
        <w:rPr>
          <w:rFonts w:ascii="Arial" w:hAnsi="Arial" w:cs="Arial"/>
          <w:i/>
          <w:iCs/>
          <w:sz w:val="14"/>
          <w:szCs w:val="14"/>
          <w:lang w:eastAsia="en-AU"/>
        </w:rPr>
      </w:pPr>
      <w:r w:rsidRPr="00930E60">
        <w:rPr>
          <w:rFonts w:ascii="Arial" w:hAnsi="Arial" w:cs="Arial"/>
          <w:sz w:val="14"/>
          <w:szCs w:val="14"/>
          <w:lang w:eastAsia="en-AU"/>
        </w:rPr>
        <w:t xml:space="preserve">Marriage celebrant registered under Subdivision C of Division 1 of Part IV of the </w:t>
      </w:r>
      <w:r w:rsidRPr="00930E60">
        <w:rPr>
          <w:rFonts w:ascii="Arial" w:hAnsi="Arial" w:cs="Arial"/>
          <w:i/>
          <w:iCs/>
          <w:sz w:val="14"/>
          <w:szCs w:val="14"/>
          <w:lang w:eastAsia="en-AU"/>
        </w:rPr>
        <w:t>Marriage Act 1961</w:t>
      </w:r>
    </w:p>
    <w:p w14:paraId="74BC56A7"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Master of a court</w:t>
      </w:r>
    </w:p>
    <w:p w14:paraId="785545D7" w14:textId="77777777" w:rsidR="00EB4CF6" w:rsidRPr="00930E60" w:rsidRDefault="00EB4CF6"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Member of the Australian Defence Force who is:</w:t>
      </w:r>
    </w:p>
    <w:p w14:paraId="7A654F00" w14:textId="77777777" w:rsidR="00EB4CF6" w:rsidRPr="00930E60" w:rsidRDefault="00EB4CF6" w:rsidP="00855887">
      <w:pPr>
        <w:keepLines/>
        <w:numPr>
          <w:ilvl w:val="0"/>
          <w:numId w:val="3"/>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an officer</w:t>
      </w:r>
    </w:p>
    <w:p w14:paraId="1B94A39F" w14:textId="77777777" w:rsidR="00EB4CF6" w:rsidRPr="00930E60" w:rsidRDefault="00EB4CF6" w:rsidP="00855887">
      <w:pPr>
        <w:keepLines/>
        <w:numPr>
          <w:ilvl w:val="0"/>
          <w:numId w:val="3"/>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 xml:space="preserve">a non-commissioned officer within the meaning of the </w:t>
      </w:r>
      <w:r w:rsidRPr="00930E60">
        <w:rPr>
          <w:rFonts w:ascii="Arial" w:hAnsi="Arial" w:cs="Arial"/>
          <w:i/>
          <w:sz w:val="14"/>
          <w:szCs w:val="14"/>
          <w:lang w:eastAsia="en-AU"/>
        </w:rPr>
        <w:t xml:space="preserve">Defence Force Discipline Act </w:t>
      </w:r>
      <w:proofErr w:type="gramStart"/>
      <w:r w:rsidRPr="00930E60">
        <w:rPr>
          <w:rFonts w:ascii="Arial" w:hAnsi="Arial" w:cs="Arial"/>
          <w:i/>
          <w:sz w:val="14"/>
          <w:szCs w:val="14"/>
          <w:lang w:eastAsia="en-AU"/>
        </w:rPr>
        <w:t xml:space="preserve">1982 </w:t>
      </w:r>
      <w:r w:rsidRPr="00930E60">
        <w:rPr>
          <w:rFonts w:ascii="Arial" w:hAnsi="Arial" w:cs="Arial"/>
          <w:sz w:val="14"/>
          <w:szCs w:val="14"/>
          <w:lang w:eastAsia="en-AU"/>
        </w:rPr>
        <w:t xml:space="preserve"> with</w:t>
      </w:r>
      <w:proofErr w:type="gramEnd"/>
      <w:r w:rsidRPr="00930E60">
        <w:rPr>
          <w:rFonts w:ascii="Arial" w:hAnsi="Arial" w:cs="Arial"/>
          <w:sz w:val="14"/>
          <w:szCs w:val="14"/>
          <w:lang w:eastAsia="en-AU"/>
        </w:rPr>
        <w:t xml:space="preserve"> 5 or more years of continuous service</w:t>
      </w:r>
    </w:p>
    <w:p w14:paraId="3055BE8A" w14:textId="77777777" w:rsidR="00EB4CF6" w:rsidRPr="00930E60" w:rsidRDefault="00EB4CF6" w:rsidP="00855887">
      <w:pPr>
        <w:keepLines/>
        <w:numPr>
          <w:ilvl w:val="0"/>
          <w:numId w:val="3"/>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warrant officer within the meaning of that Act</w:t>
      </w:r>
    </w:p>
    <w:p w14:paraId="647B7B50" w14:textId="77777777" w:rsidR="006A381A" w:rsidRPr="00930E60" w:rsidRDefault="006A381A"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Member of the Australasian Institute of Mining and Metallurgy</w:t>
      </w:r>
    </w:p>
    <w:p w14:paraId="70369B54" w14:textId="77777777" w:rsidR="006A381A" w:rsidRPr="00930E60" w:rsidRDefault="006A381A"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Member of the Governance Institute of Australia Ltd</w:t>
      </w:r>
    </w:p>
    <w:p w14:paraId="79F1DB99" w14:textId="77777777" w:rsidR="003E49C1" w:rsidRPr="00930E60" w:rsidRDefault="003E49C1"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Member of:</w:t>
      </w:r>
    </w:p>
    <w:p w14:paraId="4E8286F9" w14:textId="77777777" w:rsidR="003E49C1" w:rsidRPr="00930E60" w:rsidRDefault="003E49C1" w:rsidP="00855887">
      <w:pPr>
        <w:keepLines/>
        <w:numPr>
          <w:ilvl w:val="0"/>
          <w:numId w:val="4"/>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the Parliament of the Commonwealth</w:t>
      </w:r>
    </w:p>
    <w:p w14:paraId="0080EB2F" w14:textId="77777777" w:rsidR="003E49C1" w:rsidRPr="00930E60" w:rsidRDefault="003E49C1" w:rsidP="00855887">
      <w:pPr>
        <w:keepLines/>
        <w:numPr>
          <w:ilvl w:val="0"/>
          <w:numId w:val="4"/>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the Parliament of a State</w:t>
      </w:r>
    </w:p>
    <w:p w14:paraId="6CCB0CB0" w14:textId="77777777" w:rsidR="003E49C1" w:rsidRPr="00930E60" w:rsidRDefault="003E49C1" w:rsidP="00855887">
      <w:pPr>
        <w:keepLines/>
        <w:numPr>
          <w:ilvl w:val="0"/>
          <w:numId w:val="4"/>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Territory legislature</w:t>
      </w:r>
    </w:p>
    <w:p w14:paraId="44B2B8FE" w14:textId="77777777" w:rsidR="003E49C1" w:rsidRPr="00930E60" w:rsidRDefault="003E49C1" w:rsidP="00855887">
      <w:pPr>
        <w:keepLines/>
        <w:numPr>
          <w:ilvl w:val="0"/>
          <w:numId w:val="4"/>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local government authority</w:t>
      </w:r>
    </w:p>
    <w:p w14:paraId="176FD3CC" w14:textId="77777777" w:rsidR="007A1180" w:rsidRPr="00930E60" w:rsidRDefault="007A1180" w:rsidP="00855887">
      <w:pPr>
        <w:keepLines/>
        <w:autoSpaceDE w:val="0"/>
        <w:autoSpaceDN w:val="0"/>
        <w:adjustRightInd w:val="0"/>
        <w:spacing w:before="60"/>
        <w:ind w:left="1800" w:hanging="360"/>
        <w:rPr>
          <w:rFonts w:ascii="Arial" w:hAnsi="Arial" w:cs="Arial"/>
          <w:i/>
          <w:iCs/>
          <w:sz w:val="14"/>
          <w:szCs w:val="14"/>
          <w:lang w:eastAsia="en-AU"/>
        </w:rPr>
      </w:pPr>
      <w:r w:rsidRPr="00930E60">
        <w:rPr>
          <w:rFonts w:ascii="Arial" w:hAnsi="Arial" w:cs="Arial"/>
          <w:sz w:val="14"/>
          <w:szCs w:val="14"/>
          <w:lang w:eastAsia="en-AU"/>
        </w:rPr>
        <w:t xml:space="preserve">Minister of religion registered under Subdivision A of Division 1 of Part IV of the </w:t>
      </w:r>
      <w:r w:rsidRPr="00930E60">
        <w:rPr>
          <w:rFonts w:ascii="Arial" w:hAnsi="Arial" w:cs="Arial"/>
          <w:i/>
          <w:iCs/>
          <w:sz w:val="14"/>
          <w:szCs w:val="14"/>
          <w:lang w:eastAsia="en-AU"/>
        </w:rPr>
        <w:t>Marriage Act 1961</w:t>
      </w:r>
    </w:p>
    <w:p w14:paraId="381D05B0"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Notary public</w:t>
      </w:r>
      <w:r w:rsidR="003E49C1" w:rsidRPr="00930E60">
        <w:rPr>
          <w:rFonts w:ascii="Arial" w:hAnsi="Arial" w:cs="Arial"/>
          <w:sz w:val="14"/>
          <w:szCs w:val="14"/>
          <w:lang w:eastAsia="en-AU"/>
        </w:rPr>
        <w:t>, including a notary public (however described) exercising functions at a place outside</w:t>
      </w:r>
    </w:p>
    <w:p w14:paraId="4C6FFCD7" w14:textId="77777777" w:rsidR="003E49C1" w:rsidRPr="00930E60" w:rsidRDefault="003E49C1" w:rsidP="00855887">
      <w:pPr>
        <w:keepLines/>
        <w:numPr>
          <w:ilvl w:val="0"/>
          <w:numId w:val="5"/>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the Commonwealth</w:t>
      </w:r>
    </w:p>
    <w:p w14:paraId="7F439E04" w14:textId="77777777" w:rsidR="003E49C1" w:rsidRPr="00930E60" w:rsidRDefault="003E49C1" w:rsidP="00855887">
      <w:pPr>
        <w:keepLines/>
        <w:numPr>
          <w:ilvl w:val="0"/>
          <w:numId w:val="5"/>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the external Territories of the Commonwealth</w:t>
      </w:r>
    </w:p>
    <w:p w14:paraId="6011FE74" w14:textId="77777777" w:rsidR="007A1180" w:rsidRPr="00930E60" w:rsidRDefault="007A1180" w:rsidP="00855887">
      <w:pPr>
        <w:keepLines/>
        <w:autoSpaceDE w:val="0"/>
        <w:autoSpaceDN w:val="0"/>
        <w:adjustRightInd w:val="0"/>
        <w:spacing w:before="60"/>
        <w:ind w:left="1560" w:hanging="120"/>
        <w:rPr>
          <w:rFonts w:ascii="Arial" w:hAnsi="Arial" w:cs="Arial"/>
          <w:sz w:val="14"/>
          <w:szCs w:val="14"/>
          <w:lang w:eastAsia="en-AU"/>
        </w:rPr>
      </w:pPr>
      <w:r w:rsidRPr="00930E60">
        <w:rPr>
          <w:rFonts w:ascii="Arial" w:hAnsi="Arial" w:cs="Arial"/>
          <w:sz w:val="14"/>
          <w:szCs w:val="14"/>
          <w:lang w:eastAsia="en-AU"/>
        </w:rPr>
        <w:t>Permanent employee of the Australian Postal Corporation with 5 or more years of continuous service who is</w:t>
      </w:r>
      <w:r w:rsidR="006A381A" w:rsidRPr="00930E60">
        <w:rPr>
          <w:rFonts w:ascii="Arial" w:hAnsi="Arial" w:cs="Arial"/>
          <w:sz w:val="14"/>
          <w:szCs w:val="14"/>
          <w:lang w:eastAsia="en-AU"/>
        </w:rPr>
        <w:t xml:space="preserve"> employed in an office providing postal </w:t>
      </w:r>
      <w:r w:rsidRPr="00930E60">
        <w:rPr>
          <w:rFonts w:ascii="Arial" w:hAnsi="Arial" w:cs="Arial"/>
          <w:sz w:val="14"/>
          <w:szCs w:val="14"/>
          <w:lang w:eastAsia="en-AU"/>
        </w:rPr>
        <w:t>services to the public</w:t>
      </w:r>
    </w:p>
    <w:p w14:paraId="2D5BA3D9" w14:textId="77777777" w:rsidR="00612558" w:rsidRPr="00930E60" w:rsidRDefault="00612558"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Permanent employee of</w:t>
      </w:r>
    </w:p>
    <w:p w14:paraId="2FA99167" w14:textId="77777777" w:rsidR="00612558" w:rsidRPr="00930E60" w:rsidRDefault="00612558" w:rsidP="00855887">
      <w:pPr>
        <w:keepLines/>
        <w:numPr>
          <w:ilvl w:val="0"/>
          <w:numId w:val="6"/>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State or Territory or a State or Territory authority</w:t>
      </w:r>
    </w:p>
    <w:p w14:paraId="173BE088" w14:textId="77777777" w:rsidR="00612558" w:rsidRPr="00930E60" w:rsidRDefault="00612558" w:rsidP="00855887">
      <w:pPr>
        <w:keepLines/>
        <w:numPr>
          <w:ilvl w:val="0"/>
          <w:numId w:val="6"/>
        </w:numPr>
        <w:autoSpaceDE w:val="0"/>
        <w:autoSpaceDN w:val="0"/>
        <w:adjustRightInd w:val="0"/>
        <w:spacing w:before="60"/>
        <w:rPr>
          <w:rFonts w:ascii="Arial" w:hAnsi="Arial" w:cs="Arial"/>
          <w:sz w:val="14"/>
          <w:szCs w:val="14"/>
          <w:lang w:eastAsia="en-AU"/>
        </w:rPr>
      </w:pPr>
      <w:r w:rsidRPr="00930E60">
        <w:rPr>
          <w:rFonts w:ascii="Arial" w:hAnsi="Arial" w:cs="Arial"/>
          <w:sz w:val="14"/>
          <w:szCs w:val="14"/>
          <w:lang w:eastAsia="en-AU"/>
        </w:rPr>
        <w:t>a local government authority</w:t>
      </w:r>
    </w:p>
    <w:p w14:paraId="6F217926" w14:textId="77777777" w:rsidR="00612558" w:rsidRPr="00930E60" w:rsidRDefault="00612558" w:rsidP="00855887">
      <w:pPr>
        <w:keepLines/>
        <w:autoSpaceDE w:val="0"/>
        <w:autoSpaceDN w:val="0"/>
        <w:adjustRightInd w:val="0"/>
        <w:spacing w:before="60"/>
        <w:ind w:left="1440"/>
        <w:rPr>
          <w:rFonts w:ascii="Arial" w:hAnsi="Arial" w:cs="Arial"/>
          <w:sz w:val="14"/>
          <w:szCs w:val="14"/>
          <w:lang w:eastAsia="en-AU"/>
        </w:rPr>
      </w:pPr>
      <w:r w:rsidRPr="00930E60">
        <w:rPr>
          <w:rFonts w:ascii="Arial" w:hAnsi="Arial" w:cs="Arial"/>
          <w:sz w:val="14"/>
          <w:szCs w:val="14"/>
          <w:lang w:eastAsia="en-AU"/>
        </w:rPr>
        <w:t>with 5 or more years of continuous service, other than such an employee who is specified in another item of this list</w:t>
      </w:r>
    </w:p>
    <w:p w14:paraId="7231AC66"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Person before whom a statutory declaration may be made under the law of the State or Territory in which the declaration is made</w:t>
      </w:r>
    </w:p>
    <w:p w14:paraId="76AFC029"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Police officer</w:t>
      </w:r>
    </w:p>
    <w:p w14:paraId="4F6BCF84"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Registrar, or Deputy Registrar, of a court</w:t>
      </w:r>
    </w:p>
    <w:p w14:paraId="7604E712" w14:textId="77777777" w:rsidR="00612558" w:rsidRPr="00930E60" w:rsidRDefault="00612558"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Senior executive employee of a Commonwealth authority</w:t>
      </w:r>
    </w:p>
    <w:p w14:paraId="3521A1DD" w14:textId="77777777" w:rsidR="00612558" w:rsidRPr="00930E60" w:rsidRDefault="00612558"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Senior executive employee of a State or Territory</w:t>
      </w:r>
    </w:p>
    <w:p w14:paraId="664B6CBB" w14:textId="77777777" w:rsidR="00612558" w:rsidRPr="00930E60" w:rsidRDefault="00612558"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SES employee of the Commonwealth</w:t>
      </w:r>
    </w:p>
    <w:p w14:paraId="76972CC7"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Sheriff</w:t>
      </w:r>
    </w:p>
    <w:p w14:paraId="209DCF3F"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Sheriff’s officer</w:t>
      </w:r>
    </w:p>
    <w:p w14:paraId="61246E97" w14:textId="77777777" w:rsidR="007A1180" w:rsidRPr="00930E60" w:rsidRDefault="007A1180" w:rsidP="00855887">
      <w:pPr>
        <w:keepLines/>
        <w:autoSpaceDE w:val="0"/>
        <w:autoSpaceDN w:val="0"/>
        <w:adjustRightInd w:val="0"/>
        <w:spacing w:before="60"/>
        <w:ind w:left="1800" w:hanging="360"/>
        <w:rPr>
          <w:rFonts w:ascii="Arial" w:hAnsi="Arial" w:cs="Arial"/>
          <w:sz w:val="14"/>
          <w:szCs w:val="14"/>
          <w:lang w:eastAsia="en-AU"/>
        </w:rPr>
      </w:pPr>
      <w:r w:rsidRPr="00930E60">
        <w:rPr>
          <w:rFonts w:ascii="Arial" w:hAnsi="Arial" w:cs="Arial"/>
          <w:sz w:val="14"/>
          <w:szCs w:val="14"/>
          <w:lang w:eastAsia="en-AU"/>
        </w:rPr>
        <w:t xml:space="preserve">Teacher employed on a </w:t>
      </w:r>
      <w:r w:rsidR="00612558" w:rsidRPr="00930E60">
        <w:rPr>
          <w:rFonts w:ascii="Arial" w:hAnsi="Arial" w:cs="Arial"/>
          <w:sz w:val="14"/>
          <w:szCs w:val="14"/>
          <w:lang w:eastAsia="en-AU"/>
        </w:rPr>
        <w:t xml:space="preserve">permanent </w:t>
      </w:r>
      <w:r w:rsidRPr="00930E60">
        <w:rPr>
          <w:rFonts w:ascii="Arial" w:hAnsi="Arial" w:cs="Arial"/>
          <w:sz w:val="14"/>
          <w:szCs w:val="14"/>
          <w:lang w:eastAsia="en-AU"/>
        </w:rPr>
        <w:t xml:space="preserve">full-time </w:t>
      </w:r>
      <w:r w:rsidR="00612558" w:rsidRPr="00930E60">
        <w:rPr>
          <w:rFonts w:ascii="Arial" w:hAnsi="Arial" w:cs="Arial"/>
          <w:sz w:val="14"/>
          <w:szCs w:val="14"/>
          <w:lang w:eastAsia="en-AU"/>
        </w:rPr>
        <w:t xml:space="preserve">or part-time </w:t>
      </w:r>
      <w:r w:rsidRPr="00930E60">
        <w:rPr>
          <w:rFonts w:ascii="Arial" w:hAnsi="Arial" w:cs="Arial"/>
          <w:sz w:val="14"/>
          <w:szCs w:val="14"/>
          <w:lang w:eastAsia="en-AU"/>
        </w:rPr>
        <w:t>basis at a school or tertiary education institution</w:t>
      </w:r>
    </w:p>
    <w:p w14:paraId="4DB3745E" w14:textId="77777777" w:rsidR="006B1F8D" w:rsidRPr="00596676" w:rsidRDefault="006B1F8D" w:rsidP="00173C7C">
      <w:pPr>
        <w:keepNext/>
        <w:keepLines/>
        <w:rPr>
          <w:rFonts w:ascii="Arial" w:hAnsi="Arial" w:cs="Arial"/>
          <w:szCs w:val="14"/>
        </w:rPr>
      </w:pPr>
    </w:p>
    <w:sectPr w:rsidR="006B1F8D" w:rsidRPr="00596676" w:rsidSect="001F3394">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7677D" w14:textId="77777777" w:rsidR="000F0279" w:rsidRDefault="000F0279" w:rsidP="000F6C13">
      <w:r>
        <w:separator/>
      </w:r>
    </w:p>
  </w:endnote>
  <w:endnote w:type="continuationSeparator" w:id="0">
    <w:p w14:paraId="3E966B1B" w14:textId="77777777" w:rsidR="000F0279" w:rsidRDefault="000F0279" w:rsidP="000F6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6CF4C" w14:textId="77777777" w:rsidR="000F0279" w:rsidRDefault="000F0279" w:rsidP="000F6C13">
      <w:r>
        <w:separator/>
      </w:r>
    </w:p>
  </w:footnote>
  <w:footnote w:type="continuationSeparator" w:id="0">
    <w:p w14:paraId="5F5CD990" w14:textId="77777777" w:rsidR="000F0279" w:rsidRDefault="000F0279" w:rsidP="000F6C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74DA0"/>
    <w:multiLevelType w:val="hybridMultilevel"/>
    <w:tmpl w:val="0F00B83C"/>
    <w:lvl w:ilvl="0" w:tplc="EDB4AFEA">
      <w:start w:val="1"/>
      <w:numFmt w:val="decimal"/>
      <w:lvlText w:val="%1."/>
      <w:lvlJc w:val="left"/>
      <w:pPr>
        <w:ind w:left="720" w:hanging="360"/>
      </w:pPr>
      <w:rPr>
        <w:rFonts w:ascii="Times New Roman" w:hAnsi="Times New Roman" w:cs="Times New Roman" w:hint="default"/>
        <w:color w:val="auto"/>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AA43FD4"/>
    <w:multiLevelType w:val="hybridMultilevel"/>
    <w:tmpl w:val="EBF22684"/>
    <w:lvl w:ilvl="0" w:tplc="FFFFFFFF">
      <w:start w:val="1"/>
      <w:numFmt w:val="decimal"/>
      <w:lvlText w:val="%1."/>
      <w:lvlJc w:val="left"/>
      <w:pPr>
        <w:ind w:left="720" w:hanging="360"/>
      </w:pPr>
      <w:rPr>
        <w:rFonts w:ascii="Arial" w:hAnsi="Arial" w:cs="Arial" w:hint="default"/>
        <w:sz w:val="20"/>
        <w:szCs w:val="16"/>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0C090015">
      <w:start w:val="1"/>
      <w:numFmt w:val="upp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8F1281D"/>
    <w:multiLevelType w:val="hybridMultilevel"/>
    <w:tmpl w:val="1EDAFD54"/>
    <w:lvl w:ilvl="0" w:tplc="0C090017">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3" w15:restartNumberingAfterBreak="0">
    <w:nsid w:val="3FEB63BE"/>
    <w:multiLevelType w:val="hybridMultilevel"/>
    <w:tmpl w:val="90022A98"/>
    <w:lvl w:ilvl="0" w:tplc="0C090017">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4" w15:restartNumberingAfterBreak="0">
    <w:nsid w:val="40D44AED"/>
    <w:multiLevelType w:val="hybridMultilevel"/>
    <w:tmpl w:val="868889E8"/>
    <w:lvl w:ilvl="0" w:tplc="6BDEC052">
      <w:start w:val="1"/>
      <w:numFmt w:val="decimal"/>
      <w:lvlText w:val="%1."/>
      <w:lvlJc w:val="left"/>
      <w:pPr>
        <w:ind w:left="720" w:hanging="360"/>
      </w:pPr>
      <w:rPr>
        <w:rFonts w:ascii="Arial" w:hAnsi="Arial" w:cs="Arial" w:hint="default"/>
        <w:sz w:val="20"/>
        <w:szCs w:val="16"/>
      </w:rPr>
    </w:lvl>
    <w:lvl w:ilvl="1" w:tplc="975E5DD6">
      <w:start w:val="1"/>
      <w:numFmt w:val="lowerLetter"/>
      <w:lvlText w:val="(%2)"/>
      <w:lvlJc w:val="left"/>
      <w:pPr>
        <w:ind w:left="1440" w:hanging="360"/>
      </w:pPr>
      <w:rPr>
        <w:rFonts w:hint="default"/>
      </w:r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1004EE4"/>
    <w:multiLevelType w:val="hybridMultilevel"/>
    <w:tmpl w:val="6890B868"/>
    <w:lvl w:ilvl="0" w:tplc="0C090017">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45D83C93"/>
    <w:multiLevelType w:val="hybridMultilevel"/>
    <w:tmpl w:val="4D2E5B66"/>
    <w:lvl w:ilvl="0" w:tplc="0C090017">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7" w15:restartNumberingAfterBreak="0">
    <w:nsid w:val="533862A2"/>
    <w:multiLevelType w:val="multilevel"/>
    <w:tmpl w:val="614047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BD28B3"/>
    <w:multiLevelType w:val="hybridMultilevel"/>
    <w:tmpl w:val="291A257E"/>
    <w:lvl w:ilvl="0" w:tplc="0C090017">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9" w15:restartNumberingAfterBreak="0">
    <w:nsid w:val="741634C8"/>
    <w:multiLevelType w:val="hybridMultilevel"/>
    <w:tmpl w:val="BAE22354"/>
    <w:lvl w:ilvl="0" w:tplc="0C090017">
      <w:start w:val="1"/>
      <w:numFmt w:val="lowerLetter"/>
      <w:lvlText w:val="%1)"/>
      <w:lvlJc w:val="left"/>
      <w:pPr>
        <w:ind w:left="2160" w:hanging="360"/>
      </w:pPr>
    </w:lvl>
    <w:lvl w:ilvl="1" w:tplc="0C09001B">
      <w:start w:val="1"/>
      <w:numFmt w:val="lowerRoman"/>
      <w:lvlText w:val="%2."/>
      <w:lvlJc w:val="righ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10" w15:restartNumberingAfterBreak="0">
    <w:nsid w:val="7476157C"/>
    <w:multiLevelType w:val="multilevel"/>
    <w:tmpl w:val="E884A3A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8095249">
    <w:abstractNumId w:val="9"/>
  </w:num>
  <w:num w:numId="2" w16cid:durableId="851408111">
    <w:abstractNumId w:val="6"/>
  </w:num>
  <w:num w:numId="3" w16cid:durableId="1833328058">
    <w:abstractNumId w:val="2"/>
  </w:num>
  <w:num w:numId="4" w16cid:durableId="1954436390">
    <w:abstractNumId w:val="8"/>
  </w:num>
  <w:num w:numId="5" w16cid:durableId="1034117181">
    <w:abstractNumId w:val="3"/>
  </w:num>
  <w:num w:numId="6" w16cid:durableId="997223504">
    <w:abstractNumId w:val="5"/>
  </w:num>
  <w:num w:numId="7" w16cid:durableId="697238475">
    <w:abstractNumId w:val="10"/>
  </w:num>
  <w:num w:numId="8" w16cid:durableId="17902186">
    <w:abstractNumId w:val="7"/>
  </w:num>
  <w:num w:numId="9" w16cid:durableId="313144833">
    <w:abstractNumId w:val="0"/>
  </w:num>
  <w:num w:numId="10" w16cid:durableId="2086564502">
    <w:abstractNumId w:val="4"/>
  </w:num>
  <w:num w:numId="11" w16cid:durableId="16212612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5F5"/>
    <w:rsid w:val="00005991"/>
    <w:rsid w:val="000361D0"/>
    <w:rsid w:val="000428BF"/>
    <w:rsid w:val="000579FB"/>
    <w:rsid w:val="00060129"/>
    <w:rsid w:val="0007004A"/>
    <w:rsid w:val="000A632B"/>
    <w:rsid w:val="000F0279"/>
    <w:rsid w:val="000F6C13"/>
    <w:rsid w:val="001147CF"/>
    <w:rsid w:val="001205EC"/>
    <w:rsid w:val="001228C2"/>
    <w:rsid w:val="00123189"/>
    <w:rsid w:val="0012385C"/>
    <w:rsid w:val="00151C95"/>
    <w:rsid w:val="00155ED0"/>
    <w:rsid w:val="001602FA"/>
    <w:rsid w:val="00173C7C"/>
    <w:rsid w:val="001B20E3"/>
    <w:rsid w:val="001C1797"/>
    <w:rsid w:val="001D4E98"/>
    <w:rsid w:val="001E3876"/>
    <w:rsid w:val="001F3394"/>
    <w:rsid w:val="001F4908"/>
    <w:rsid w:val="00211531"/>
    <w:rsid w:val="00217F21"/>
    <w:rsid w:val="002420BC"/>
    <w:rsid w:val="002432C1"/>
    <w:rsid w:val="00254839"/>
    <w:rsid w:val="002C3E88"/>
    <w:rsid w:val="002D4347"/>
    <w:rsid w:val="002F22EF"/>
    <w:rsid w:val="002F3F18"/>
    <w:rsid w:val="003001C7"/>
    <w:rsid w:val="00331397"/>
    <w:rsid w:val="00331C9F"/>
    <w:rsid w:val="00354232"/>
    <w:rsid w:val="00365174"/>
    <w:rsid w:val="003764BA"/>
    <w:rsid w:val="00376C56"/>
    <w:rsid w:val="003B6CAA"/>
    <w:rsid w:val="003D79B1"/>
    <w:rsid w:val="003E49C1"/>
    <w:rsid w:val="00402C04"/>
    <w:rsid w:val="004101FF"/>
    <w:rsid w:val="00446628"/>
    <w:rsid w:val="00463258"/>
    <w:rsid w:val="00467114"/>
    <w:rsid w:val="004E2B0C"/>
    <w:rsid w:val="00500387"/>
    <w:rsid w:val="005029E7"/>
    <w:rsid w:val="005120D4"/>
    <w:rsid w:val="00524FD3"/>
    <w:rsid w:val="00526B38"/>
    <w:rsid w:val="00531001"/>
    <w:rsid w:val="0053568E"/>
    <w:rsid w:val="00544D2D"/>
    <w:rsid w:val="0056494D"/>
    <w:rsid w:val="00581A6D"/>
    <w:rsid w:val="00596676"/>
    <w:rsid w:val="005A7937"/>
    <w:rsid w:val="005B4E2A"/>
    <w:rsid w:val="005D3D24"/>
    <w:rsid w:val="005F5A4E"/>
    <w:rsid w:val="005F6D0E"/>
    <w:rsid w:val="006108AE"/>
    <w:rsid w:val="00612558"/>
    <w:rsid w:val="006139A7"/>
    <w:rsid w:val="0064245D"/>
    <w:rsid w:val="00667239"/>
    <w:rsid w:val="0068728C"/>
    <w:rsid w:val="006938F6"/>
    <w:rsid w:val="006A381A"/>
    <w:rsid w:val="006A74C7"/>
    <w:rsid w:val="006B1F8D"/>
    <w:rsid w:val="006F2FE6"/>
    <w:rsid w:val="00702995"/>
    <w:rsid w:val="00712071"/>
    <w:rsid w:val="007169A0"/>
    <w:rsid w:val="00724462"/>
    <w:rsid w:val="00727DAD"/>
    <w:rsid w:val="0078669E"/>
    <w:rsid w:val="00787B62"/>
    <w:rsid w:val="0079700F"/>
    <w:rsid w:val="007A1180"/>
    <w:rsid w:val="007A77C2"/>
    <w:rsid w:val="007B0C33"/>
    <w:rsid w:val="007C0CA0"/>
    <w:rsid w:val="007D6F62"/>
    <w:rsid w:val="0080315C"/>
    <w:rsid w:val="00814400"/>
    <w:rsid w:val="00815ED1"/>
    <w:rsid w:val="0081799E"/>
    <w:rsid w:val="00855887"/>
    <w:rsid w:val="00856C57"/>
    <w:rsid w:val="00894F18"/>
    <w:rsid w:val="00896F25"/>
    <w:rsid w:val="008B4D35"/>
    <w:rsid w:val="008B7A8D"/>
    <w:rsid w:val="008C1DA5"/>
    <w:rsid w:val="008C34D8"/>
    <w:rsid w:val="008E09E4"/>
    <w:rsid w:val="00930E60"/>
    <w:rsid w:val="00944A53"/>
    <w:rsid w:val="00952516"/>
    <w:rsid w:val="00974AF1"/>
    <w:rsid w:val="00983C7E"/>
    <w:rsid w:val="009A4A9C"/>
    <w:rsid w:val="009C3394"/>
    <w:rsid w:val="009E5564"/>
    <w:rsid w:val="00A147F2"/>
    <w:rsid w:val="00A336EC"/>
    <w:rsid w:val="00A61F84"/>
    <w:rsid w:val="00A6245E"/>
    <w:rsid w:val="00A63948"/>
    <w:rsid w:val="00A6475C"/>
    <w:rsid w:val="00A83460"/>
    <w:rsid w:val="00A84D68"/>
    <w:rsid w:val="00AA640D"/>
    <w:rsid w:val="00AC2E4F"/>
    <w:rsid w:val="00AF57C2"/>
    <w:rsid w:val="00B00AFA"/>
    <w:rsid w:val="00B060F0"/>
    <w:rsid w:val="00B07628"/>
    <w:rsid w:val="00B6360C"/>
    <w:rsid w:val="00B74101"/>
    <w:rsid w:val="00B8350B"/>
    <w:rsid w:val="00B94C23"/>
    <w:rsid w:val="00BA58AE"/>
    <w:rsid w:val="00BB1A59"/>
    <w:rsid w:val="00BC296C"/>
    <w:rsid w:val="00C321A1"/>
    <w:rsid w:val="00C56385"/>
    <w:rsid w:val="00C65B78"/>
    <w:rsid w:val="00C75D93"/>
    <w:rsid w:val="00C90B45"/>
    <w:rsid w:val="00CA6F13"/>
    <w:rsid w:val="00CC3891"/>
    <w:rsid w:val="00D1544B"/>
    <w:rsid w:val="00D700B1"/>
    <w:rsid w:val="00D7200B"/>
    <w:rsid w:val="00DA6FD6"/>
    <w:rsid w:val="00DB3EA3"/>
    <w:rsid w:val="00DD0FD0"/>
    <w:rsid w:val="00DE65EB"/>
    <w:rsid w:val="00E05291"/>
    <w:rsid w:val="00E20AD9"/>
    <w:rsid w:val="00E433F4"/>
    <w:rsid w:val="00EB20E3"/>
    <w:rsid w:val="00EB35F5"/>
    <w:rsid w:val="00EB4CF6"/>
    <w:rsid w:val="00EC5CE0"/>
    <w:rsid w:val="00ED6A19"/>
    <w:rsid w:val="00EE5AFF"/>
    <w:rsid w:val="00F0317C"/>
    <w:rsid w:val="00F14E34"/>
    <w:rsid w:val="00F450FE"/>
    <w:rsid w:val="00F504AE"/>
    <w:rsid w:val="00F507A1"/>
    <w:rsid w:val="00F60F7E"/>
    <w:rsid w:val="00FA6D0B"/>
    <w:rsid w:val="00FB5D31"/>
    <w:rsid w:val="00FF7E8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B27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180"/>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
    <w:name w:val="Note"/>
    <w:basedOn w:val="Normal"/>
    <w:rsid w:val="009A4A9C"/>
    <w:pPr>
      <w:spacing w:before="120" w:line="220" w:lineRule="exact"/>
      <w:ind w:left="964"/>
      <w:jc w:val="both"/>
    </w:pPr>
    <w:rPr>
      <w:sz w:val="20"/>
    </w:rPr>
  </w:style>
  <w:style w:type="paragraph" w:styleId="FootnoteText">
    <w:name w:val="footnote text"/>
    <w:basedOn w:val="Normal"/>
    <w:semiHidden/>
    <w:rsid w:val="009A4A9C"/>
    <w:rPr>
      <w:sz w:val="20"/>
      <w:szCs w:val="20"/>
    </w:rPr>
  </w:style>
  <w:style w:type="character" w:styleId="FootnoteReference">
    <w:name w:val="footnote reference"/>
    <w:semiHidden/>
    <w:rsid w:val="009A4A9C"/>
    <w:rPr>
      <w:vertAlign w:val="superscript"/>
    </w:rPr>
  </w:style>
  <w:style w:type="paragraph" w:styleId="BalloonText">
    <w:name w:val="Balloon Text"/>
    <w:basedOn w:val="Normal"/>
    <w:semiHidden/>
    <w:rsid w:val="00DA6FD6"/>
    <w:rPr>
      <w:rFonts w:ascii="Tahoma" w:hAnsi="Tahoma" w:cs="Tahoma"/>
      <w:sz w:val="16"/>
      <w:szCs w:val="16"/>
    </w:rPr>
  </w:style>
  <w:style w:type="character" w:customStyle="1" w:styleId="mark9xa4lgjic">
    <w:name w:val="mark9xa4lgjic"/>
    <w:basedOn w:val="DefaultParagraphFont"/>
    <w:rsid w:val="0007004A"/>
  </w:style>
  <w:style w:type="paragraph" w:styleId="NormalWeb">
    <w:name w:val="Normal (Web)"/>
    <w:basedOn w:val="Normal"/>
    <w:uiPriority w:val="99"/>
    <w:semiHidden/>
    <w:unhideWhenUsed/>
    <w:rsid w:val="0007004A"/>
    <w:pPr>
      <w:spacing w:before="100" w:beforeAutospacing="1" w:after="100" w:afterAutospacing="1"/>
    </w:pPr>
    <w:rPr>
      <w:lang w:eastAsia="en-AU"/>
    </w:rPr>
  </w:style>
  <w:style w:type="paragraph" w:styleId="Revision">
    <w:name w:val="Revision"/>
    <w:hidden/>
    <w:uiPriority w:val="99"/>
    <w:semiHidden/>
    <w:rsid w:val="00DD0FD0"/>
    <w:rPr>
      <w:sz w:val="24"/>
      <w:szCs w:val="24"/>
      <w:lang w:eastAsia="en-US"/>
    </w:rPr>
  </w:style>
  <w:style w:type="paragraph" w:styleId="ListParagraph">
    <w:name w:val="List Paragraph"/>
    <w:basedOn w:val="Normal"/>
    <w:uiPriority w:val="34"/>
    <w:qFormat/>
    <w:rsid w:val="007C0CA0"/>
    <w:pPr>
      <w:ind w:left="720"/>
      <w:contextualSpacing/>
    </w:pPr>
  </w:style>
  <w:style w:type="character" w:styleId="CommentReference">
    <w:name w:val="annotation reference"/>
    <w:basedOn w:val="DefaultParagraphFont"/>
    <w:uiPriority w:val="99"/>
    <w:semiHidden/>
    <w:unhideWhenUsed/>
    <w:rsid w:val="004101FF"/>
    <w:rPr>
      <w:sz w:val="16"/>
      <w:szCs w:val="16"/>
    </w:rPr>
  </w:style>
  <w:style w:type="paragraph" w:styleId="CommentText">
    <w:name w:val="annotation text"/>
    <w:basedOn w:val="Normal"/>
    <w:link w:val="CommentTextChar"/>
    <w:uiPriority w:val="99"/>
    <w:unhideWhenUsed/>
    <w:rsid w:val="004101FF"/>
    <w:rPr>
      <w:sz w:val="20"/>
      <w:szCs w:val="20"/>
    </w:rPr>
  </w:style>
  <w:style w:type="character" w:customStyle="1" w:styleId="CommentTextChar">
    <w:name w:val="Comment Text Char"/>
    <w:basedOn w:val="DefaultParagraphFont"/>
    <w:link w:val="CommentText"/>
    <w:uiPriority w:val="99"/>
    <w:rsid w:val="004101FF"/>
    <w:rPr>
      <w:lang w:eastAsia="en-US"/>
    </w:rPr>
  </w:style>
  <w:style w:type="paragraph" w:styleId="CommentSubject">
    <w:name w:val="annotation subject"/>
    <w:basedOn w:val="CommentText"/>
    <w:next w:val="CommentText"/>
    <w:link w:val="CommentSubjectChar"/>
    <w:uiPriority w:val="99"/>
    <w:semiHidden/>
    <w:unhideWhenUsed/>
    <w:rsid w:val="004101FF"/>
    <w:rPr>
      <w:b/>
      <w:bCs/>
    </w:rPr>
  </w:style>
  <w:style w:type="character" w:customStyle="1" w:styleId="CommentSubjectChar">
    <w:name w:val="Comment Subject Char"/>
    <w:basedOn w:val="CommentTextChar"/>
    <w:link w:val="CommentSubject"/>
    <w:uiPriority w:val="99"/>
    <w:semiHidden/>
    <w:rsid w:val="004101FF"/>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534316">
      <w:bodyDiv w:val="1"/>
      <w:marLeft w:val="0"/>
      <w:marRight w:val="0"/>
      <w:marTop w:val="0"/>
      <w:marBottom w:val="0"/>
      <w:divBdr>
        <w:top w:val="none" w:sz="0" w:space="0" w:color="auto"/>
        <w:left w:val="none" w:sz="0" w:space="0" w:color="auto"/>
        <w:bottom w:val="none" w:sz="0" w:space="0" w:color="auto"/>
        <w:right w:val="none" w:sz="0" w:space="0" w:color="auto"/>
      </w:divBdr>
    </w:div>
    <w:div w:id="210645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D4E818C2C1347B882CA70AB8CE776" ma:contentTypeVersion="13" ma:contentTypeDescription="Create a new document." ma:contentTypeScope="" ma:versionID="d39a7240b8597272f119caa15bd5fe36">
  <xsd:schema xmlns:xsd="http://www.w3.org/2001/XMLSchema" xmlns:xs="http://www.w3.org/2001/XMLSchema" xmlns:p="http://schemas.microsoft.com/office/2006/metadata/properties" xmlns:ns2="2e904d6d-476a-491d-8db3-e76a79649fc6" xmlns:ns3="12e2705d-27b6-4533-bc08-8acd0919881a" targetNamespace="http://schemas.microsoft.com/office/2006/metadata/properties" ma:root="true" ma:fieldsID="aea9f4a503e95f7844bb8e73065aab6b" ns2:_="" ns3:_="">
    <xsd:import namespace="2e904d6d-476a-491d-8db3-e76a79649fc6"/>
    <xsd:import namespace="12e2705d-27b6-4533-bc08-8acd0919881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904d6d-476a-491d-8db3-e76a79649f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e22ed64-7c46-4478-90d2-6b37bda8ce9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e2705d-27b6-4533-bc08-8acd0919881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8f8471d-afe5-4c5b-8eb9-65dd788428b0}" ma:internalName="TaxCatchAll" ma:showField="CatchAllData" ma:web="12e2705d-27b6-4533-bc08-8acd091988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904d6d-476a-491d-8db3-e76a79649fc6">
      <Terms xmlns="http://schemas.microsoft.com/office/infopath/2007/PartnerControls"/>
    </lcf76f155ced4ddcb4097134ff3c332f>
    <TaxCatchAll xmlns="12e2705d-27b6-4533-bc08-8acd0919881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EDA8F8-1CE2-4509-A863-A217C5D2E4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904d6d-476a-491d-8db3-e76a79649fc6"/>
    <ds:schemaRef ds:uri="12e2705d-27b6-4533-bc08-8acd091988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EE2621-8787-4C0C-A95D-4FEEE0BAA0D5}">
  <ds:schemaRefs>
    <ds:schemaRef ds:uri="http://schemas.microsoft.com/office/2006/metadata/properties"/>
    <ds:schemaRef ds:uri="http://schemas.microsoft.com/office/infopath/2007/PartnerControls"/>
    <ds:schemaRef ds:uri="2e904d6d-476a-491d-8db3-e76a79649fc6"/>
    <ds:schemaRef ds:uri="12e2705d-27b6-4533-bc08-8acd0919881a"/>
  </ds:schemaRefs>
</ds:datastoreItem>
</file>

<file path=customXml/itemProps3.xml><?xml version="1.0" encoding="utf-8"?>
<ds:datastoreItem xmlns:ds="http://schemas.openxmlformats.org/officeDocument/2006/customXml" ds:itemID="{4B7E7C6B-061A-4CC0-A0E3-411BA40CB4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1449</Words>
  <Characters>8264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Commonwealth of Australia Statutory Declarations form</vt:lpstr>
    </vt:vector>
  </TitlesOfParts>
  <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of Australia Statutory Declarations form</dc:title>
  <dc:creator/>
  <cp:lastModifiedBy/>
  <cp:revision>1</cp:revision>
  <dcterms:created xsi:type="dcterms:W3CDTF">2025-06-18T00:40:00Z</dcterms:created>
  <dcterms:modified xsi:type="dcterms:W3CDTF">2025-09-26T02:29:00Z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0x0101001AED4E818C2C1347B882CA70AB8CE776</vt:lpwstr>
  </property>
  <property fmtid="{D5CDD505-2E9C-101B-9397-08002B2CF9AE}" pid="3" name="Order">
    <vt:r8>300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MSIP_Label_c01f8b13-15af-49e5-b318-818a9178260c_Enabled">
    <vt:lpwstr>true</vt:lpwstr>
  </property>
  <property fmtid="{D5CDD505-2E9C-101B-9397-08002B2CF9AE}" pid="8" name="MSIP_Label_c01f8b13-15af-49e5-b318-818a9178260c_SetDate">
    <vt:lpwstr>2024-10-21T21:56:18Z</vt:lpwstr>
  </property>
  <property fmtid="{D5CDD505-2E9C-101B-9397-08002B2CF9AE}" pid="9" name="MSIP_Label_c01f8b13-15af-49e5-b318-818a9178260c_Method">
    <vt:lpwstr>Standard</vt:lpwstr>
  </property>
  <property fmtid="{D5CDD505-2E9C-101B-9397-08002B2CF9AE}" pid="10" name="MSIP_Label_c01f8b13-15af-49e5-b318-818a9178260c_Name">
    <vt:lpwstr>Internal</vt:lpwstr>
  </property>
  <property fmtid="{D5CDD505-2E9C-101B-9397-08002B2CF9AE}" pid="11" name="MSIP_Label_c01f8b13-15af-49e5-b318-818a9178260c_SiteId">
    <vt:lpwstr>f5874f21-9c24-4385-9223-b15839cc03e4</vt:lpwstr>
  </property>
  <property fmtid="{D5CDD505-2E9C-101B-9397-08002B2CF9AE}" pid="12" name="MSIP_Label_c01f8b13-15af-49e5-b318-818a9178260c_ActionId">
    <vt:lpwstr>eca8f7c6-c34e-4958-8880-fd540aed9dd4</vt:lpwstr>
  </property>
  <property fmtid="{D5CDD505-2E9C-101B-9397-08002B2CF9AE}" pid="13" name="MSIP_Label_c01f8b13-15af-49e5-b318-818a9178260c_ContentBits">
    <vt:lpwstr>0</vt:lpwstr>
  </property>
  <property fmtid="{D5CDD505-2E9C-101B-9397-08002B2CF9AE}" pid="14" name="MediaServiceImageTags">
    <vt:lpwstr/>
  </property>
  <property fmtid="{D5CDD505-2E9C-101B-9397-08002B2CF9AE}" pid="15" name="_SourceUrl">
    <vt:lpwstr/>
  </property>
  <property fmtid="{D5CDD505-2E9C-101B-9397-08002B2CF9AE}" pid="16" name="_SharedFileIndex">
    <vt:lpwstr/>
  </property>
  <property fmtid="{D5CDD505-2E9C-101B-9397-08002B2CF9AE}" pid="17" name="ComplianceAssetId">
    <vt:lpwstr/>
  </property>
  <property fmtid="{D5CDD505-2E9C-101B-9397-08002B2CF9AE}" pid="18" name="_ExtendedDescription">
    <vt:lpwstr/>
  </property>
  <property fmtid="{D5CDD505-2E9C-101B-9397-08002B2CF9AE}" pid="19" name="TriggerFlowInfo">
    <vt:lpwstr/>
  </property>
</Properties>
</file>